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e9e53" w14:textId="b1e9e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 мемлекеттік қызметтерді көрсету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24 сәуірдегі № 158 бұйрығы. Қазақстан Республикасының Әділет министрлігінде 2020 жылғы 24 сәуірде № 20478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қолданыста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"Қорғаншылық және қамқоршылық жөнінде анықтамалар беру" мемлекеттік қызметті көрсету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"Кәмелетке толмағандардың мүлкіне иелік ету үшін анықтамалар беру" мемлекеттік қызметті көрсету қағидалары;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"Жетім балаға (жетім балаларға) және ата-анасының қамқорлығынсыз қалған балаға (балаларға) қамқоршылық немесе қорғаншылық белгілеу" мемлекеттік қызметті көрсету қағидалары;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қызметті көрсету қағидалары;</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қызметті көрсету қағидалары;</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"Баланы (балаларды) қабылдаушы отбасына тәрбиелеуге беру және оларды асырауға ақшалай қаражат төлеуді тағайындау" мемлекеттік қызметті көрсету қағидалары;</w:t>
      </w:r>
    </w:p>
    <w:bookmarkEnd w:id="7"/>
    <w:bookmarkStart w:name="z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"Жетім баланы және (немесе) ата-анасының қамқорлығынсыз қалған баланы асырап алуға байланысты біржолғы ақшалай төлемді тағайындау" мемлекеттік қызметті көрсету қағидалары;</w:t>
      </w:r>
    </w:p>
    <w:bookmarkEnd w:id="8"/>
    <w:bookmarkStart w:name="z10"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"Балаға кері әсер етпейтін ата-ана құқықтарынан айырылған ата-аналарға баламен кездесуіне рұқсат беру" мемлекеттік қызметті көрсету қағидалары;</w:t>
      </w:r>
    </w:p>
    <w:bookmarkEnd w:id="9"/>
    <w:bookmarkStart w:name="z11"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"Шалғайдағы ауылдық елді мекендерде тұратын балаларды жалпы білім беру ұйымдарына және кейін үйлеріне тегін тасымалдауды ұсыну" мемлекеттік қызметті көрсету қағидалары;</w:t>
      </w:r>
    </w:p>
    <w:bookmarkEnd w:id="10"/>
    <w:bookmarkStart w:name="z12"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қызметті көрсету қағидалары; </w:t>
      </w:r>
    </w:p>
    <w:bookmarkEnd w:id="11"/>
    <w:bookmarkStart w:name="z13"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w:t>
      </w:r>
    </w:p>
    <w:bookmarkEnd w:id="12"/>
    <w:bookmarkStart w:name="z14"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"Он жасқа толған баланың пiкiрi ескеру туралы қорғаншылық немесе қамқоршылық органының шешімін беру" мемлекеттік қызметті көрсету қағидалары бекітілсін.</w:t>
      </w:r>
    </w:p>
    <w:bookmarkEnd w:id="13"/>
    <w:bookmarkStart w:name="z15" w:id="1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 Білім және ғылым министрлігінің кейбір бұйрықтарының күші жойылды деп танылсын. </w:t>
      </w:r>
    </w:p>
    <w:bookmarkEnd w:id="14"/>
    <w:bookmarkStart w:name="z16" w:id="15"/>
    <w:p>
      <w:pPr>
        <w:spacing w:after="0"/>
        <w:ind w:left="0"/>
        <w:jc w:val="both"/>
      </w:pPr>
      <w:r>
        <w:rPr>
          <w:rFonts w:ascii="Times New Roman"/>
          <w:b w:val="false"/>
          <w:i w:val="false"/>
          <w:color w:val="000000"/>
          <w:sz w:val="28"/>
        </w:rPr>
        <w:t>
      3. Қазақстан Республикасы Білім және ғылым министрлігінің Балалардың құқықтарын қорғау комитеті заңнамада белгіленген тәртіппен:</w:t>
      </w:r>
    </w:p>
    <w:bookmarkEnd w:id="15"/>
    <w:bookmarkStart w:name="z17" w:id="1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6"/>
    <w:bookmarkStart w:name="z18" w:id="17"/>
    <w:p>
      <w:pPr>
        <w:spacing w:after="0"/>
        <w:ind w:left="0"/>
        <w:jc w:val="both"/>
      </w:pPr>
      <w:r>
        <w:rPr>
          <w:rFonts w:ascii="Times New Roman"/>
          <w:b w:val="false"/>
          <w:i w:val="false"/>
          <w:color w:val="000000"/>
          <w:sz w:val="28"/>
        </w:rPr>
        <w:t>
      2) осы бұйрықтың Қазақстан Республикасы Білім және ғылым министрлігінің интернет-ресурсында орналастырылуын қамтамасыз етсін;</w:t>
      </w:r>
    </w:p>
    <w:bookmarkEnd w:id="17"/>
    <w:bookmarkStart w:name="z19" w:id="1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Білім және ғылым министрлігінің Заң департаментіне ұсынуды қамтамасыз етсін.</w:t>
      </w:r>
    </w:p>
    <w:bookmarkEnd w:id="18"/>
    <w:bookmarkStart w:name="z20" w:id="1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Білім және ғылым вице-министріне жүктелсін.</w:t>
      </w:r>
    </w:p>
    <w:bookmarkEnd w:id="19"/>
    <w:bookmarkStart w:name="z21" w:id="20"/>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2020 жылғы 1 шілдеден бастап қолданысқа енгізілетін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стандартының 8-тармағының он екі, жиырма төртінші абзацын және 9-тармағының он төртінші абзацын,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көрсетілетін қызмет стандартының 8-тармағының сегізінші абзацын және 9-тармағының он төртінші абзацын, "Баланы (балаларды) қабылдаушы отбасына тәрбиелеуге беру және оларды асырауға ақшалай қаражат төлеуді тағайындау" мемлекеттік көрсетілетін қызмет стандартының 8-тармағының тоғызыншы, он сегізінші абзацын және 9-тармағының он төртінші абзацын қоспағанда,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1-қосымша</w:t>
            </w:r>
          </w:p>
        </w:tc>
      </w:tr>
    </w:tbl>
    <w:bookmarkStart w:name="z23" w:id="21"/>
    <w:p>
      <w:pPr>
        <w:spacing w:after="0"/>
        <w:ind w:left="0"/>
        <w:jc w:val="left"/>
      </w:pPr>
      <w:r>
        <w:rPr>
          <w:rFonts w:ascii="Times New Roman"/>
          <w:b/>
          <w:i w:val="false"/>
          <w:color w:val="000000"/>
        </w:rPr>
        <w:t xml:space="preserve"> "Қорғаншылық және қамқоршылық жөнінде анықтамалар беру" мемлекеттік қызметті көрсету қағидалары</w:t>
      </w:r>
    </w:p>
    <w:bookmarkEnd w:id="21"/>
    <w:bookmarkStart w:name="z24" w:id="22"/>
    <w:p>
      <w:pPr>
        <w:spacing w:after="0"/>
        <w:ind w:left="0"/>
        <w:jc w:val="left"/>
      </w:pPr>
      <w:r>
        <w:rPr>
          <w:rFonts w:ascii="Times New Roman"/>
          <w:b/>
          <w:i w:val="false"/>
          <w:color w:val="000000"/>
        </w:rPr>
        <w:t xml:space="preserve"> 1-тарау. Жалпы ережелер</w:t>
      </w:r>
    </w:p>
    <w:bookmarkEnd w:id="22"/>
    <w:bookmarkStart w:name="z25" w:id="23"/>
    <w:p>
      <w:pPr>
        <w:spacing w:after="0"/>
        <w:ind w:left="0"/>
        <w:jc w:val="both"/>
      </w:pPr>
      <w:r>
        <w:rPr>
          <w:rFonts w:ascii="Times New Roman"/>
          <w:b w:val="false"/>
          <w:i w:val="false"/>
          <w:color w:val="000000"/>
          <w:sz w:val="28"/>
        </w:rPr>
        <w:t xml:space="preserve">
      1. Осы "Қорғаншылық және қамқоршылық жөнінде анықтамалар беру"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қорғаншыларға немесе қамқоршыларға қорғаншылық және қамқоршылық жөнінде анықтамалар беру тәртібін айқындайды.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4"/>
    <w:p>
      <w:pPr>
        <w:spacing w:after="0"/>
        <w:ind w:left="0"/>
        <w:jc w:val="left"/>
      </w:pPr>
      <w:r>
        <w:rPr>
          <w:rFonts w:ascii="Times New Roman"/>
          <w:b/>
          <w:i w:val="false"/>
          <w:color w:val="000000"/>
        </w:rPr>
        <w:t xml:space="preserve"> 2-тарау. Мемлекеттік қызмет көрсету тәртібі</w:t>
      </w:r>
    </w:p>
    <w:bookmarkEnd w:id="24"/>
    <w:bookmarkStart w:name="z28" w:id="25"/>
    <w:p>
      <w:pPr>
        <w:spacing w:after="0"/>
        <w:ind w:left="0"/>
        <w:jc w:val="both"/>
      </w:pPr>
      <w:r>
        <w:rPr>
          <w:rFonts w:ascii="Times New Roman"/>
          <w:b w:val="false"/>
          <w:i w:val="false"/>
          <w:color w:val="000000"/>
          <w:sz w:val="28"/>
        </w:rPr>
        <w:t xml:space="preserve">
      3. "Қорғаншылық және қамқоршылық жөнінде анықтамалар беру" мемлекеттік көрсетілетін қызметті (бұдан әрі - мемлекеттік көрсетілетін қызмет) алу үшін жеке тұлғалар (бұдан әрі – көрсетілетін қызметті алушы) "электрондық үкіметтің"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 (бұдан әрі – ЭЦҚ) қойылған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өтініш береді.</w:t>
      </w:r>
    </w:p>
    <w:bookmarkEnd w:id="25"/>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"Қорғаншылық және қамқоршылық жөнінде анықтамалар беру" мемлекеттік көрсетілетін қызмет стандартында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4. Жеке басын куәландыратын құжаттар туралы мәліметтерді, баланың туу туралы куәлігін ("АХАЖ тіркеу пункті" ақпараттық жүйесінде мәліметтер болмаған жағдайда) республикалық маңызы бар қалалардың және астананың білім басқармалары, аудандардағы, облыстық маңызы бар қалалардағы білім бөлімдері (бұдан әрі – көрсетілетін қызметті беруші) "электрондық үкімет" шлюзі арқылы тиісті мемлекеттік ақпараттық жүйелерден алады.</w:t>
      </w:r>
    </w:p>
    <w:bookmarkEnd w:id="26"/>
    <w:p>
      <w:pPr>
        <w:spacing w:after="0"/>
        <w:ind w:left="0"/>
        <w:jc w:val="both"/>
      </w:pPr>
      <w:r>
        <w:rPr>
          <w:rFonts w:ascii="Times New Roman"/>
          <w:b w:val="false"/>
          <w:i w:val="false"/>
          <w:color w:val="000000"/>
          <w:sz w:val="28"/>
        </w:rPr>
        <w:t>
      Көрсетілетін қызметті берушілер цифрлық құжаттарды 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порталының хабарламасына жауап ретінде қысқа мәтіндік хабарлама жіберу арқылы алады.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көрсетілетін қызметті алушыға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5. Көрсетілетін қызметті алушының "жеке кабинетіне" мемлекеттік көрсетілетін қызметке сұрау салудың қабылданғаны туралы мәртебе, сондай-ақ хабарлама жіберіледі.</w:t>
      </w:r>
    </w:p>
    <w:bookmarkEnd w:id="27"/>
    <w:bookmarkStart w:name="z31" w:id="28"/>
    <w:p>
      <w:pPr>
        <w:spacing w:after="0"/>
        <w:ind w:left="0"/>
        <w:jc w:val="both"/>
      </w:pPr>
      <w:r>
        <w:rPr>
          <w:rFonts w:ascii="Times New Roman"/>
          <w:b w:val="false"/>
          <w:i w:val="false"/>
          <w:color w:val="000000"/>
          <w:sz w:val="28"/>
        </w:rPr>
        <w:t xml:space="preserve">
      6. Қорғаншылық және қамқоршылық жөніндегі анықтама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беріледі не мемлекеттік қызметті көрсетуден бас тарту туралы дәлелді жауап көрсетілетін қызметті алушының "жеке кабинетіне" көрсетілетін қызметті берушінің уәкілетті адамының ЭЦҚ қойылған электрондық құжат нысанында жіберіледі.</w:t>
      </w:r>
    </w:p>
    <w:bookmarkEnd w:id="28"/>
    <w:bookmarkStart w:name="z32" w:id="29"/>
    <w:p>
      <w:pPr>
        <w:spacing w:after="0"/>
        <w:ind w:left="0"/>
        <w:jc w:val="both"/>
      </w:pPr>
      <w:r>
        <w:rPr>
          <w:rFonts w:ascii="Times New Roman"/>
          <w:b w:val="false"/>
          <w:i w:val="false"/>
          <w:color w:val="000000"/>
          <w:sz w:val="28"/>
        </w:rPr>
        <w:t>
      7. Құжаттарды қараудың жалпы мерзімі және қорғаншылық және қамқоршылық жөнінде анықтама беру не мемлекеттік қызмет көрсетуден бас тарту 30 (отыз) минутты құрайды.</w:t>
      </w:r>
    </w:p>
    <w:bookmarkEnd w:id="29"/>
    <w:bookmarkStart w:name="z350" w:id="30"/>
    <w:p>
      <w:pPr>
        <w:spacing w:after="0"/>
        <w:ind w:left="0"/>
        <w:jc w:val="both"/>
      </w:pPr>
      <w:r>
        <w:rPr>
          <w:rFonts w:ascii="Times New Roman"/>
          <w:b w:val="false"/>
          <w:i w:val="false"/>
          <w:color w:val="000000"/>
          <w:sz w:val="28"/>
        </w:rPr>
        <w:t xml:space="preserve">
      7-1.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bookmarkEnd w:id="30"/>
    <w:p>
      <w:pPr>
        <w:spacing w:after="0"/>
        <w:ind w:left="0"/>
        <w:jc w:val="both"/>
      </w:pPr>
      <w:r>
        <w:rPr>
          <w:rFonts w:ascii="Times New Roman"/>
          <w:b w:val="false"/>
          <w:i w:val="false"/>
          <w:color w:val="000000"/>
          <w:sz w:val="28"/>
        </w:rPr>
        <w:t>
      Ақпараттық жүйе істен шыққан жағдайда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1"/>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31"/>
    <w:bookmarkStart w:name="z34" w:id="32"/>
    <w:p>
      <w:pPr>
        <w:spacing w:after="0"/>
        <w:ind w:left="0"/>
        <w:jc w:val="both"/>
      </w:pPr>
      <w:r>
        <w:rPr>
          <w:rFonts w:ascii="Times New Roman"/>
          <w:b w:val="false"/>
          <w:i w:val="false"/>
          <w:color w:val="000000"/>
          <w:sz w:val="28"/>
        </w:rPr>
        <w:t>
      8.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32"/>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9.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"Қорғаншылық және қамқоршылық </w:t>
            </w:r>
            <w:r>
              <w:br/>
            </w:r>
            <w:r>
              <w:rPr>
                <w:rFonts w:ascii="Times New Roman"/>
                <w:b w:val="false"/>
                <w:i w:val="false"/>
                <w:color w:val="000000"/>
                <w:sz w:val="20"/>
              </w:rPr>
              <w:t xml:space="preserve">жөнінде анықтамалар беру" </w:t>
            </w:r>
            <w:r>
              <w:br/>
            </w:r>
            <w:r>
              <w:rPr>
                <w:rFonts w:ascii="Times New Roman"/>
                <w:b w:val="false"/>
                <w:i w:val="false"/>
                <w:color w:val="000000"/>
                <w:sz w:val="20"/>
              </w:rPr>
              <w:t xml:space="preserve">мемлекеттік қызметті </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 басшысына</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қорғаншы (қамқоршы)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болғанда), жеке</w:t>
            </w:r>
            <w:r>
              <w:br/>
            </w:r>
            <w:r>
              <w:rPr>
                <w:rFonts w:ascii="Times New Roman"/>
                <w:b w:val="false"/>
                <w:i w:val="false"/>
                <w:color w:val="000000"/>
                <w:sz w:val="20"/>
              </w:rPr>
              <w:t>сәйкестендіру нөмірі) телефоны)</w:t>
            </w:r>
          </w:p>
        </w:tc>
      </w:tr>
    </w:tbl>
    <w:bookmarkStart w:name="z37" w:id="34"/>
    <w:p>
      <w:pPr>
        <w:spacing w:after="0"/>
        <w:ind w:left="0"/>
        <w:jc w:val="left"/>
      </w:pPr>
      <w:r>
        <w:rPr>
          <w:rFonts w:ascii="Times New Roman"/>
          <w:b/>
          <w:i w:val="false"/>
          <w:color w:val="000000"/>
        </w:rPr>
        <w:t xml:space="preserve"> Өтініш</w:t>
      </w:r>
    </w:p>
    <w:bookmarkEnd w:id="34"/>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Сізден мына: ___________________________________________________ мекенжай</w:t>
      </w:r>
    </w:p>
    <w:p>
      <w:pPr>
        <w:spacing w:after="0"/>
        <w:ind w:left="0"/>
        <w:jc w:val="both"/>
      </w:pPr>
      <w:r>
        <w:rPr>
          <w:rFonts w:ascii="Times New Roman"/>
          <w:b w:val="false"/>
          <w:i w:val="false"/>
          <w:color w:val="000000"/>
          <w:sz w:val="28"/>
        </w:rPr>
        <w:t>бойынша тұратын кәмелеттік жасқа толмаған балаға (балаларға)  қорғаншылық және</w:t>
      </w:r>
    </w:p>
    <w:p>
      <w:pPr>
        <w:spacing w:after="0"/>
        <w:ind w:left="0"/>
        <w:jc w:val="both"/>
      </w:pPr>
      <w:r>
        <w:rPr>
          <w:rFonts w:ascii="Times New Roman"/>
          <w:b w:val="false"/>
          <w:i w:val="false"/>
          <w:color w:val="000000"/>
          <w:sz w:val="28"/>
        </w:rPr>
        <w:t>қамқоршылық жөнінде анықтама беруіңізді сұраймын.</w:t>
      </w:r>
    </w:p>
    <w:p>
      <w:pPr>
        <w:spacing w:after="0"/>
        <w:ind w:left="0"/>
        <w:jc w:val="both"/>
      </w:pPr>
      <w:r>
        <w:rPr>
          <w:rFonts w:ascii="Times New Roman"/>
          <w:b w:val="false"/>
          <w:i w:val="false"/>
          <w:color w:val="000000"/>
          <w:sz w:val="28"/>
        </w:rPr>
        <w:t>Балалар: 1) ____________________________________________________________;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 балалардың Т. А. Ә, (болған жағдайда) және  жеке</w:t>
      </w:r>
    </w:p>
    <w:p>
      <w:pPr>
        <w:spacing w:after="0"/>
        <w:ind w:left="0"/>
        <w:jc w:val="both"/>
      </w:pPr>
      <w:r>
        <w:rPr>
          <w:rFonts w:ascii="Times New Roman"/>
          <w:b w:val="false"/>
          <w:i w:val="false"/>
          <w:color w:val="000000"/>
          <w:sz w:val="28"/>
        </w:rPr>
        <w:t>сәйкестендіру нөмірін көрсетеді, көрсетілетін қызметті беруші тиісті  мемлекеттік</w:t>
      </w:r>
    </w:p>
    <w:p>
      <w:pPr>
        <w:spacing w:after="0"/>
        <w:ind w:left="0"/>
        <w:jc w:val="both"/>
      </w:pPr>
      <w:r>
        <w:rPr>
          <w:rFonts w:ascii="Times New Roman"/>
          <w:b w:val="false"/>
          <w:i w:val="false"/>
          <w:color w:val="000000"/>
          <w:sz w:val="28"/>
        </w:rPr>
        <w:t>ақпараттық жүйелерден "электрондық үкімет" шлюзі арқылы  баланың туған күні мен туу</w:t>
      </w:r>
    </w:p>
    <w:p>
      <w:pPr>
        <w:spacing w:after="0"/>
        <w:ind w:left="0"/>
        <w:jc w:val="both"/>
      </w:pPr>
      <w:r>
        <w:rPr>
          <w:rFonts w:ascii="Times New Roman"/>
          <w:b w:val="false"/>
          <w:i w:val="false"/>
          <w:color w:val="000000"/>
          <w:sz w:val="28"/>
        </w:rPr>
        <w:t>туралы куәлігінің № туралы деректерді алады)</w:t>
      </w:r>
    </w:p>
    <w:p>
      <w:pPr>
        <w:spacing w:after="0"/>
        <w:ind w:left="0"/>
        <w:jc w:val="both"/>
      </w:pPr>
      <w:r>
        <w:rPr>
          <w:rFonts w:ascii="Times New Roman"/>
          <w:b w:val="false"/>
          <w:i w:val="false"/>
          <w:color w:val="000000"/>
          <w:sz w:val="28"/>
        </w:rPr>
        <w:t xml:space="preserve">Ақпараттық жүйелердегі "Дербес деректер және оларды қорғау туралы"  ҚР </w:t>
      </w:r>
      <w:r>
        <w:rPr>
          <w:rFonts w:ascii="Times New Roman"/>
          <w:b w:val="false"/>
          <w:i w:val="false"/>
          <w:color w:val="000000"/>
          <w:sz w:val="28"/>
        </w:rPr>
        <w:t>Заңымен</w:t>
      </w:r>
    </w:p>
    <w:p>
      <w:pPr>
        <w:spacing w:after="0"/>
        <w:ind w:left="0"/>
        <w:jc w:val="both"/>
      </w:pPr>
      <w:r>
        <w:rPr>
          <w:rFonts w:ascii="Times New Roman"/>
          <w:b w:val="false"/>
          <w:i w:val="false"/>
          <w:color w:val="000000"/>
          <w:sz w:val="28"/>
        </w:rPr>
        <w:t>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"____" _____________ 20__ жыл _________________________________  </w:t>
      </w:r>
    </w:p>
    <w:p>
      <w:pPr>
        <w:spacing w:after="0"/>
        <w:ind w:left="0"/>
        <w:jc w:val="both"/>
      </w:pPr>
      <w:r>
        <w:rPr>
          <w:rFonts w:ascii="Times New Roman"/>
          <w:b w:val="false"/>
          <w:i w:val="false"/>
          <w:color w:val="000000"/>
          <w:sz w:val="28"/>
        </w:rPr>
        <w:t xml:space="preserve">                                                                                                қорғаншының (қамқоршының)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 қамқоршылық</w:t>
            </w:r>
            <w:r>
              <w:br/>
            </w:r>
            <w:r>
              <w:rPr>
                <w:rFonts w:ascii="Times New Roman"/>
                <w:b w:val="false"/>
                <w:i w:val="false"/>
                <w:color w:val="000000"/>
                <w:sz w:val="20"/>
              </w:rPr>
              <w:t>жөнінде анықтамалар беру"</w:t>
            </w:r>
            <w:r>
              <w:br/>
            </w:r>
            <w:r>
              <w:rPr>
                <w:rFonts w:ascii="Times New Roman"/>
                <w:b w:val="false"/>
                <w:i w:val="false"/>
                <w:color w:val="000000"/>
                <w:sz w:val="20"/>
              </w:rPr>
              <w:t>мемлекеттік қызметті көрсету қағидаларына</w:t>
            </w:r>
            <w:r>
              <w:br/>
            </w:r>
            <w:r>
              <w:rPr>
                <w:rFonts w:ascii="Times New Roman"/>
                <w:b w:val="false"/>
                <w:i w:val="false"/>
                <w:color w:val="000000"/>
                <w:sz w:val="20"/>
              </w:rPr>
              <w:t>2-қосымша</w:t>
            </w:r>
          </w:p>
        </w:tc>
      </w:tr>
    </w:tbl>
    <w:bookmarkStart w:name="z39" w:id="35"/>
    <w:p>
      <w:pPr>
        <w:spacing w:after="0"/>
        <w:ind w:left="0"/>
        <w:jc w:val="left"/>
      </w:pPr>
      <w:r>
        <w:rPr>
          <w:rFonts w:ascii="Times New Roman"/>
          <w:b/>
          <w:i w:val="false"/>
          <w:color w:val="000000"/>
        </w:rPr>
        <w:t xml:space="preserve"> Қорғаншылық және қамқоршылық жөнінде анықтамалар беру" мемлекеттік</w:t>
      </w:r>
      <w:r>
        <w:br/>
      </w:r>
      <w:r>
        <w:rPr>
          <w:rFonts w:ascii="Times New Roman"/>
          <w:b/>
          <w:i w:val="false"/>
          <w:color w:val="000000"/>
        </w:rPr>
        <w:t>көрсетілетін қызмет стандарты</w:t>
      </w:r>
    </w:p>
    <w:bookmarkEnd w:id="35"/>
    <w:p>
      <w:pPr>
        <w:spacing w:after="0"/>
        <w:ind w:left="0"/>
        <w:jc w:val="both"/>
      </w:pPr>
      <w:r>
        <w:rPr>
          <w:rFonts w:ascii="Times New Roman"/>
          <w:b w:val="false"/>
          <w:i w:val="false"/>
          <w:color w:val="ff0000"/>
          <w:sz w:val="28"/>
        </w:rPr>
        <w:t xml:space="preserve">
      Ескерту. 2-қосымша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Қорғаншылық және қамқоршылық туралы анықтама не осы мемлекеттік көрсетілетін қызмет стандартының </w:t>
            </w:r>
            <w:r>
              <w:rPr>
                <w:rFonts w:ascii="Times New Roman"/>
                <w:b w:val="false"/>
                <w:i w:val="false"/>
                <w:color w:val="000000"/>
                <w:sz w:val="20"/>
              </w:rPr>
              <w:t>9-тармағында</w:t>
            </w:r>
            <w:r>
              <w:rPr>
                <w:rFonts w:ascii="Times New Roman"/>
                <w:b w:val="false"/>
                <w:i w:val="false"/>
                <w:color w:val="000000"/>
                <w:sz w:val="20"/>
              </w:rPr>
              <w:t xml:space="preserve"> көзделген жағдайларда және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Білім және ғылым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нысандағы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"Мемлекеттің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0"/>
              </w:rPr>
              <w:t>қаулысында</w:t>
            </w:r>
            <w:r>
              <w:rPr>
                <w:rFonts w:ascii="Times New Roman"/>
                <w:b w:val="false"/>
                <w:i w:val="false"/>
                <w:color w:val="000000"/>
                <w:sz w:val="20"/>
              </w:rPr>
              <w:t xml:space="preserve"> белгіленген талаптарға көрсетілетін қызметті алушының және (немесе) ұсынылған материалдардың, объектілердің, мемлекеттік қызмет көрсету үшін қажетті деректер мен мәліметтердің сәйкес келмеуі;</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шешімі бар, оның негізінде көрсетілетін қызметті алушы мемлекеттік көрсетілетін қызметті алуға байланысты арнайы құқығынан айырылған.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"Қорғаншылық және қамқоршылық </w:t>
            </w:r>
            <w:r>
              <w:br/>
            </w:r>
            <w:r>
              <w:rPr>
                <w:rFonts w:ascii="Times New Roman"/>
                <w:b w:val="false"/>
                <w:i w:val="false"/>
                <w:color w:val="000000"/>
                <w:sz w:val="20"/>
              </w:rPr>
              <w:t xml:space="preserve">жөнінде анықтамалар </w:t>
            </w:r>
            <w:r>
              <w:br/>
            </w:r>
            <w:r>
              <w:rPr>
                <w:rFonts w:ascii="Times New Roman"/>
                <w:b w:val="false"/>
                <w:i w:val="false"/>
                <w:color w:val="000000"/>
                <w:sz w:val="20"/>
              </w:rPr>
              <w:t xml:space="preserve">беру" мемлекеттік </w:t>
            </w:r>
            <w:r>
              <w:br/>
            </w:r>
            <w:r>
              <w:rPr>
                <w:rFonts w:ascii="Times New Roman"/>
                <w:b w:val="false"/>
                <w:i w:val="false"/>
                <w:color w:val="000000"/>
                <w:sz w:val="20"/>
              </w:rPr>
              <w:t xml:space="preserve">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36"/>
    <w:p>
      <w:pPr>
        <w:spacing w:after="0"/>
        <w:ind w:left="0"/>
        <w:jc w:val="left"/>
      </w:pPr>
      <w:r>
        <w:rPr>
          <w:rFonts w:ascii="Times New Roman"/>
          <w:b/>
          <w:i w:val="false"/>
          <w:color w:val="000000"/>
        </w:rPr>
        <w:t xml:space="preserve"> Қорғаншылық және қамқоршылық туралы анықтама</w:t>
      </w:r>
    </w:p>
    <w:bookmarkEnd w:id="36"/>
    <w:p>
      <w:pPr>
        <w:spacing w:after="0"/>
        <w:ind w:left="0"/>
        <w:jc w:val="both"/>
      </w:pPr>
      <w:r>
        <w:rPr>
          <w:rFonts w:ascii="Times New Roman"/>
          <w:b w:val="false"/>
          <w:i w:val="false"/>
          <w:color w:val="ff0000"/>
          <w:sz w:val="28"/>
        </w:rPr>
        <w:t xml:space="preserve">
      Ескерту. 3-қосымша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Осы қорғаншылық және қамқоршылық туралы анықтама </w:t>
      </w:r>
    </w:p>
    <w:p>
      <w:pPr>
        <w:spacing w:after="0"/>
        <w:ind w:left="0"/>
        <w:jc w:val="both"/>
      </w:pPr>
      <w:r>
        <w:rPr>
          <w:rFonts w:ascii="Times New Roman"/>
          <w:b w:val="false"/>
          <w:i w:val="false"/>
          <w:color w:val="000000"/>
          <w:sz w:val="28"/>
        </w:rPr>
        <w:t>_______________________________________________________ мекенжайы  бойынша</w:t>
      </w:r>
    </w:p>
    <w:p>
      <w:pPr>
        <w:spacing w:after="0"/>
        <w:ind w:left="0"/>
        <w:jc w:val="both"/>
      </w:pPr>
      <w:r>
        <w:rPr>
          <w:rFonts w:ascii="Times New Roman"/>
          <w:b w:val="false"/>
          <w:i w:val="false"/>
          <w:color w:val="000000"/>
          <w:sz w:val="28"/>
        </w:rPr>
        <w:t xml:space="preserve">тұратын азамат(ша) _______________________________________ </w:t>
      </w:r>
    </w:p>
    <w:p>
      <w:pPr>
        <w:spacing w:after="0"/>
        <w:ind w:left="0"/>
        <w:jc w:val="both"/>
      </w:pPr>
      <w:r>
        <w:rPr>
          <w:rFonts w:ascii="Times New Roman"/>
          <w:b w:val="false"/>
          <w:i w:val="false"/>
          <w:color w:val="000000"/>
          <w:sz w:val="28"/>
        </w:rPr>
        <w:t xml:space="preserve">                                             (Т.А.Ә (болған жағдайда))</w:t>
      </w:r>
    </w:p>
    <w:p>
      <w:pPr>
        <w:spacing w:after="0"/>
        <w:ind w:left="0"/>
        <w:jc w:val="both"/>
      </w:pPr>
      <w:r>
        <w:rPr>
          <w:rFonts w:ascii="Times New Roman"/>
          <w:b w:val="false"/>
          <w:i w:val="false"/>
          <w:color w:val="000000"/>
          <w:sz w:val="28"/>
        </w:rPr>
        <w:t>берілді, ол аудандар мен облыстық маңызы бар қалалардың, Нұр-Сұлтан,  Алматы және</w:t>
      </w:r>
    </w:p>
    <w:p>
      <w:pPr>
        <w:spacing w:after="0"/>
        <w:ind w:left="0"/>
        <w:jc w:val="both"/>
      </w:pPr>
      <w:r>
        <w:rPr>
          <w:rFonts w:ascii="Times New Roman"/>
          <w:b w:val="false"/>
          <w:i w:val="false"/>
          <w:color w:val="000000"/>
          <w:sz w:val="28"/>
        </w:rPr>
        <w:t xml:space="preserve">Шымкент қалаларының білім бөлімі (басқармасы) басшысының  </w:t>
      </w:r>
    </w:p>
    <w:p>
      <w:pPr>
        <w:spacing w:after="0"/>
        <w:ind w:left="0"/>
        <w:jc w:val="both"/>
      </w:pPr>
      <w:r>
        <w:rPr>
          <w:rFonts w:ascii="Times New Roman"/>
          <w:b w:val="false"/>
          <w:i w:val="false"/>
          <w:color w:val="000000"/>
          <w:sz w:val="28"/>
        </w:rPr>
        <w:t>20 ___ "_____"______________ _____ № бұйрығына сәйкес ________ жылғы  "___"</w:t>
      </w:r>
    </w:p>
    <w:p>
      <w:pPr>
        <w:spacing w:after="0"/>
        <w:ind w:left="0"/>
        <w:jc w:val="both"/>
      </w:pPr>
      <w:r>
        <w:rPr>
          <w:rFonts w:ascii="Times New Roman"/>
          <w:b w:val="false"/>
          <w:i w:val="false"/>
          <w:color w:val="000000"/>
          <w:sz w:val="28"/>
        </w:rPr>
        <w:t xml:space="preserve">____________ туған _____________________________________  </w:t>
      </w:r>
    </w:p>
    <w:p>
      <w:pPr>
        <w:spacing w:after="0"/>
        <w:ind w:left="0"/>
        <w:jc w:val="both"/>
      </w:pPr>
      <w:r>
        <w:rPr>
          <w:rFonts w:ascii="Times New Roman"/>
          <w:b w:val="false"/>
          <w:i w:val="false"/>
          <w:color w:val="000000"/>
          <w:sz w:val="28"/>
        </w:rPr>
        <w:t xml:space="preserve">                                          (Т.А.Ә (болған жағдайда))</w:t>
      </w:r>
    </w:p>
    <w:p>
      <w:pPr>
        <w:spacing w:after="0"/>
        <w:ind w:left="0"/>
        <w:jc w:val="both"/>
      </w:pPr>
      <w:r>
        <w:rPr>
          <w:rFonts w:ascii="Times New Roman"/>
          <w:b w:val="false"/>
          <w:i w:val="false"/>
          <w:color w:val="000000"/>
          <w:sz w:val="28"/>
        </w:rPr>
        <w:t>және оның ______________________________________ мекенжайы бойынша  мүлкіне</w:t>
      </w:r>
    </w:p>
    <w:p>
      <w:pPr>
        <w:spacing w:after="0"/>
        <w:ind w:left="0"/>
        <w:jc w:val="both"/>
      </w:pPr>
      <w:r>
        <w:rPr>
          <w:rFonts w:ascii="Times New Roman"/>
          <w:b w:val="false"/>
          <w:i w:val="false"/>
          <w:color w:val="000000"/>
          <w:sz w:val="28"/>
        </w:rPr>
        <w:t xml:space="preserve">қамқоршы (қорғаншы) болып тағайындалды. </w:t>
      </w:r>
    </w:p>
    <w:p>
      <w:pPr>
        <w:spacing w:after="0"/>
        <w:ind w:left="0"/>
        <w:jc w:val="both"/>
      </w:pPr>
      <w:r>
        <w:rPr>
          <w:rFonts w:ascii="Times New Roman"/>
          <w:b w:val="false"/>
          <w:i w:val="false"/>
          <w:color w:val="000000"/>
          <w:sz w:val="28"/>
        </w:rPr>
        <w:t xml:space="preserve">                               (қажеттісінің астын сызу керек)</w:t>
      </w:r>
    </w:p>
    <w:p>
      <w:pPr>
        <w:spacing w:after="0"/>
        <w:ind w:left="0"/>
        <w:jc w:val="both"/>
      </w:pPr>
      <w:r>
        <w:rPr>
          <w:rFonts w:ascii="Times New Roman"/>
          <w:b w:val="false"/>
          <w:i w:val="false"/>
          <w:color w:val="000000"/>
          <w:sz w:val="28"/>
        </w:rPr>
        <w:t>Кәмелет жасқа толмағанның анасы ____________________________________</w:t>
      </w:r>
    </w:p>
    <w:p>
      <w:pPr>
        <w:spacing w:after="0"/>
        <w:ind w:left="0"/>
        <w:jc w:val="both"/>
      </w:pPr>
      <w:r>
        <w:rPr>
          <w:rFonts w:ascii="Times New Roman"/>
          <w:b w:val="false"/>
          <w:i w:val="false"/>
          <w:color w:val="000000"/>
          <w:sz w:val="28"/>
        </w:rPr>
        <w:t xml:space="preserve">                                                 (Т.А.Ә. (болған жағдайда), жоқтығының себебі)</w:t>
      </w:r>
    </w:p>
    <w:p>
      <w:pPr>
        <w:spacing w:after="0"/>
        <w:ind w:left="0"/>
        <w:jc w:val="both"/>
      </w:pPr>
      <w:r>
        <w:rPr>
          <w:rFonts w:ascii="Times New Roman"/>
          <w:b w:val="false"/>
          <w:i w:val="false"/>
          <w:color w:val="000000"/>
          <w:sz w:val="28"/>
        </w:rPr>
        <w:t xml:space="preserve">Кәмелет жасқа толмағанның әкесі _____________________________________ </w:t>
      </w:r>
    </w:p>
    <w:p>
      <w:pPr>
        <w:spacing w:after="0"/>
        <w:ind w:left="0"/>
        <w:jc w:val="both"/>
      </w:pPr>
      <w:r>
        <w:rPr>
          <w:rFonts w:ascii="Times New Roman"/>
          <w:b w:val="false"/>
          <w:i w:val="false"/>
          <w:color w:val="000000"/>
          <w:sz w:val="28"/>
        </w:rPr>
        <w:t xml:space="preserve">                                                 (Т.А.Ә. (болған жағдайда), жоқтығының себебі)</w:t>
      </w:r>
    </w:p>
    <w:p>
      <w:pPr>
        <w:spacing w:after="0"/>
        <w:ind w:left="0"/>
        <w:jc w:val="both"/>
      </w:pPr>
      <w:r>
        <w:rPr>
          <w:rFonts w:ascii="Times New Roman"/>
          <w:b w:val="false"/>
          <w:i w:val="false"/>
          <w:color w:val="000000"/>
          <w:sz w:val="28"/>
        </w:rPr>
        <w:t>Қорғаншыға (қамқоршыға) қамқорлыққа алынатын баланы тәрбиелеу,  оқыту, қоғамдық</w:t>
      </w:r>
    </w:p>
    <w:p>
      <w:pPr>
        <w:spacing w:after="0"/>
        <w:ind w:left="0"/>
        <w:jc w:val="both"/>
      </w:pPr>
      <w:r>
        <w:rPr>
          <w:rFonts w:ascii="Times New Roman"/>
          <w:b w:val="false"/>
          <w:i w:val="false"/>
          <w:color w:val="000000"/>
          <w:sz w:val="28"/>
        </w:rPr>
        <w:t>пайдалы қызметке дайындау, оның жеке мүліктік құқықтарын  қорғау және сақтау, сотта</w:t>
      </w:r>
    </w:p>
    <w:p>
      <w:pPr>
        <w:spacing w:after="0"/>
        <w:ind w:left="0"/>
        <w:jc w:val="both"/>
      </w:pPr>
      <w:r>
        <w:rPr>
          <w:rFonts w:ascii="Times New Roman"/>
          <w:b w:val="false"/>
          <w:i w:val="false"/>
          <w:color w:val="000000"/>
          <w:sz w:val="28"/>
        </w:rPr>
        <w:t>және өкілеттікті арнайы растаусыз барлық мемлекеттік  мекемелерде оның өкілі болу міндеті</w:t>
      </w:r>
    </w:p>
    <w:p>
      <w:pPr>
        <w:spacing w:after="0"/>
        <w:ind w:left="0"/>
        <w:jc w:val="both"/>
      </w:pPr>
      <w:r>
        <w:rPr>
          <w:rFonts w:ascii="Times New Roman"/>
          <w:b w:val="false"/>
          <w:i w:val="false"/>
          <w:color w:val="000000"/>
          <w:sz w:val="28"/>
        </w:rPr>
        <w:t>жүктеледі.</w:t>
      </w:r>
    </w:p>
    <w:p>
      <w:pPr>
        <w:spacing w:after="0"/>
        <w:ind w:left="0"/>
        <w:jc w:val="both"/>
      </w:pPr>
      <w:r>
        <w:rPr>
          <w:rFonts w:ascii="Times New Roman"/>
          <w:b w:val="false"/>
          <w:i w:val="false"/>
          <w:color w:val="000000"/>
          <w:sz w:val="28"/>
        </w:rPr>
        <w:t>
                Органының басшысы ______________ ____________________________________</w:t>
      </w:r>
    </w:p>
    <w:p>
      <w:pPr>
        <w:spacing w:after="0"/>
        <w:ind w:left="0"/>
        <w:jc w:val="both"/>
      </w:pPr>
      <w:r>
        <w:rPr>
          <w:rFonts w:ascii="Times New Roman"/>
          <w:b w:val="false"/>
          <w:i w:val="false"/>
          <w:color w:val="000000"/>
          <w:sz w:val="28"/>
        </w:rPr>
        <w:t xml:space="preserve">                                                    (қолы)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2-қосымша</w:t>
            </w:r>
          </w:p>
        </w:tc>
      </w:tr>
    </w:tbl>
    <w:bookmarkStart w:name="z43" w:id="37"/>
    <w:p>
      <w:pPr>
        <w:spacing w:after="0"/>
        <w:ind w:left="0"/>
        <w:jc w:val="left"/>
      </w:pPr>
      <w:r>
        <w:rPr>
          <w:rFonts w:ascii="Times New Roman"/>
          <w:b/>
          <w:i w:val="false"/>
          <w:color w:val="000000"/>
        </w:rPr>
        <w:t xml:space="preserve"> "Кәмелетке толмағандардың мүлкіне иелік ету үшін анықтамалар беру" мемлекеттік қызметті көрсету қағидалары</w:t>
      </w:r>
    </w:p>
    <w:bookmarkEnd w:id="37"/>
    <w:bookmarkStart w:name="z44" w:id="38"/>
    <w:p>
      <w:pPr>
        <w:spacing w:after="0"/>
        <w:ind w:left="0"/>
        <w:jc w:val="left"/>
      </w:pPr>
      <w:r>
        <w:rPr>
          <w:rFonts w:ascii="Times New Roman"/>
          <w:b/>
          <w:i w:val="false"/>
          <w:color w:val="000000"/>
        </w:rPr>
        <w:t xml:space="preserve"> 1-тарау. Жалпы ережелер</w:t>
      </w:r>
    </w:p>
    <w:bookmarkEnd w:id="38"/>
    <w:bookmarkStart w:name="z45" w:id="39"/>
    <w:p>
      <w:pPr>
        <w:spacing w:after="0"/>
        <w:ind w:left="0"/>
        <w:jc w:val="both"/>
      </w:pPr>
      <w:r>
        <w:rPr>
          <w:rFonts w:ascii="Times New Roman"/>
          <w:b w:val="false"/>
          <w:i w:val="false"/>
          <w:color w:val="000000"/>
          <w:sz w:val="28"/>
        </w:rPr>
        <w:t xml:space="preserve">
      1. Осы "Кәмелетке толмағандардың мүлкіне иелік ету үшін анықтамалар беру"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Республикасының кәмелетке толмаған азаматтарына мүлікке иелік ету үшін анықтамалар беру тәртібін айқындайды.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0"/>
    <w:p>
      <w:pPr>
        <w:spacing w:after="0"/>
        <w:ind w:left="0"/>
        <w:jc w:val="left"/>
      </w:pPr>
      <w:r>
        <w:rPr>
          <w:rFonts w:ascii="Times New Roman"/>
          <w:b/>
          <w:i w:val="false"/>
          <w:color w:val="000000"/>
        </w:rPr>
        <w:t xml:space="preserve"> 2-тарау. Мемлекеттік қызмет көрсету тәртібі</w:t>
      </w:r>
    </w:p>
    <w:bookmarkEnd w:id="40"/>
    <w:bookmarkStart w:name="z48" w:id="41"/>
    <w:p>
      <w:pPr>
        <w:spacing w:after="0"/>
        <w:ind w:left="0"/>
        <w:jc w:val="both"/>
      </w:pPr>
      <w:r>
        <w:rPr>
          <w:rFonts w:ascii="Times New Roman"/>
          <w:b w:val="false"/>
          <w:i w:val="false"/>
          <w:color w:val="000000"/>
          <w:sz w:val="28"/>
        </w:rPr>
        <w:t xml:space="preserve">
      3. "Кәмелетке толмағандардың мүлкіне иелік ету үшін анықтамалар беру" мемлекеттік көрсетілетін қызметті (бұдан әрі – мемлекеттік көрсетілетін қызмет) алу үшін жеке тұлғалар (бұдан әрі – көрсетілетін қызметті алушы) "электрондық үкіметтің"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"Кәмелетке толмағандардың мүлкіне иелік ету үшін анықтамалар беру" мемлекеттік көрсетілетін қызмет стандартында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41"/>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Стандартта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2"/>
    <w:p>
      <w:pPr>
        <w:spacing w:after="0"/>
        <w:ind w:left="0"/>
        <w:jc w:val="both"/>
      </w:pPr>
      <w:r>
        <w:rPr>
          <w:rFonts w:ascii="Times New Roman"/>
          <w:b w:val="false"/>
          <w:i w:val="false"/>
          <w:color w:val="000000"/>
          <w:sz w:val="28"/>
        </w:rPr>
        <w:t>
      4. Көрсетілетін қызметті алушының "жеке кабинетіне" мемлекеттік көрсетілетін қызметке сұрау салудың қабылданғаны туралы мәртебе, сондай-ақ хабарлама жіберіледі.</w:t>
      </w:r>
    </w:p>
    <w:bookmarkEnd w:id="42"/>
    <w:bookmarkStart w:name="z50" w:id="43"/>
    <w:p>
      <w:pPr>
        <w:spacing w:after="0"/>
        <w:ind w:left="0"/>
        <w:jc w:val="both"/>
      </w:pPr>
      <w:r>
        <w:rPr>
          <w:rFonts w:ascii="Times New Roman"/>
          <w:b w:val="false"/>
          <w:i w:val="false"/>
          <w:color w:val="000000"/>
          <w:sz w:val="28"/>
        </w:rPr>
        <w:t>
      5. Республикалық маңызы бар қалалардың және астананың білім басқармалары, аудандардағы, облыстық маңызы бар қалалардағы білім бөлімдері (бұдан әрі – көрсетілетін қызметті беруші) құжаттар келіп түскен күні оларды қабылдауды жүзеге асырады және 1 (бір) жұмыс күні ішінде ұсынылған құжаттардың толықтығын тексереді.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4"/>
    <w:p>
      <w:pPr>
        <w:spacing w:after="0"/>
        <w:ind w:left="0"/>
        <w:jc w:val="both"/>
      </w:pPr>
      <w:r>
        <w:rPr>
          <w:rFonts w:ascii="Times New Roman"/>
          <w:b w:val="false"/>
          <w:i w:val="false"/>
          <w:color w:val="000000"/>
          <w:sz w:val="28"/>
        </w:rPr>
        <w:t>
      6. Көрсетілетін қызметті алушының жеке басын куәландыратын құжаттар, баланың туу туралы куәлігі, неке қию немесе бұзу туралы куәлік туралы мәліметтерді, туу туралы анықтаманы ("АХАЖ тіркеу пункті" ақпараттық жүйесінде мәліметтер болмаған кезде), мүліктің бар екенін растайтын құжаттарды, қорғаншылық және қамқоршылық туралы анықтамаларды (қорғаншылар үшін) көрсетілетін қызметті беруші "электрондық үкімет" шлюзі арқылы тиісті мемлекеттік ақпараттық жүйелерден алады.</w:t>
      </w:r>
    </w:p>
    <w:bookmarkEnd w:id="44"/>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берушіге келісім береді.</w:t>
      </w:r>
    </w:p>
    <w:p>
      <w:pPr>
        <w:spacing w:after="0"/>
        <w:ind w:left="0"/>
        <w:jc w:val="both"/>
      </w:pPr>
      <w:r>
        <w:rPr>
          <w:rFonts w:ascii="Times New Roman"/>
          <w:b w:val="false"/>
          <w:i w:val="false"/>
          <w:color w:val="000000"/>
          <w:sz w:val="28"/>
        </w:rPr>
        <w:t>
      Көрсетілетін қызметті берушілер цифрлық құжаттарды 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порталының хабарламасына жауап ретінде қысқа мәтіндік хабарлама жіберу арқылы алады.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көрсетілетін қызметті алушыға өтінішті одан әрі қараудан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45"/>
    <w:p>
      <w:pPr>
        <w:spacing w:after="0"/>
        <w:ind w:left="0"/>
        <w:jc w:val="both"/>
      </w:pPr>
      <w:r>
        <w:rPr>
          <w:rFonts w:ascii="Times New Roman"/>
          <w:b w:val="false"/>
          <w:i w:val="false"/>
          <w:color w:val="000000"/>
          <w:sz w:val="28"/>
        </w:rPr>
        <w:t xml:space="preserve">
      7. Көрсетілетін қызметті алушы қолданыстағы заңнама талаптарына сәйкес келген жағдайда көрсетілетін қызметті беруші 2 (екі)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кәмелетке толмағандардың мүлкіне билік ету жөніндегі анықтаманы не мемлекеттік қызметті көрсетуден бас тарту туралы дәлелді жауапты дайындайды және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жібереді.</w:t>
      </w:r>
    </w:p>
    <w:bookmarkEnd w:id="45"/>
    <w:p>
      <w:pPr>
        <w:spacing w:after="0"/>
        <w:ind w:left="0"/>
        <w:jc w:val="both"/>
      </w:pPr>
      <w:r>
        <w:rPr>
          <w:rFonts w:ascii="Times New Roman"/>
          <w:b w:val="false"/>
          <w:i w:val="false"/>
          <w:color w:val="000000"/>
          <w:sz w:val="28"/>
        </w:rPr>
        <w:t xml:space="preserve">
      Осы Қағидалар стандартының 9-тармағында көрсетілген негіздер бойынша мемлекеттік қызметті көрсетуден бас тарту үшін негіздер анықталған жағдайда, көрсетілетін қызметті беруші Қазақстан Республикасы Әкімшілік рәсімдік–процестік кодексінің (бұдан әрі – 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тыңдауды өткізу уақыты мен орны туралы хабарламаны.</w:t>
      </w:r>
    </w:p>
    <w:p>
      <w:pPr>
        <w:spacing w:after="0"/>
        <w:ind w:left="0"/>
        <w:jc w:val="both"/>
      </w:pPr>
      <w:r>
        <w:rPr>
          <w:rFonts w:ascii="Times New Roman"/>
          <w:b w:val="false"/>
          <w:i w:val="false"/>
          <w:color w:val="000000"/>
          <w:sz w:val="28"/>
        </w:rPr>
        <w:t>
      Тыңдау рәсімі ҚР АӨК-нің 73-бабына сәйкес жүргізіледі.</w:t>
      </w:r>
    </w:p>
    <w:p>
      <w:pPr>
        <w:spacing w:after="0"/>
        <w:ind w:left="0"/>
        <w:jc w:val="both"/>
      </w:pPr>
      <w:r>
        <w:rPr>
          <w:rFonts w:ascii="Times New Roman"/>
          <w:b w:val="false"/>
          <w:i w:val="false"/>
          <w:color w:val="000000"/>
          <w:sz w:val="28"/>
        </w:rPr>
        <w:t xml:space="preserve">
      Тыңдау нәтижелері бойынша көрсетілетін қызметті алушыға көрсетілетін қызметті берушінің уәкілетті адамының ЭЦҚ қойылған электрондық құжат нысанында 2 (екі) жұмыс күні ішінде оң нәтиже немесе мемлекеттік қызметті көрсетуден дәлелді бас тарту жіберіледі. Тыңдау рәсімі ҚР АӨК-нің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46"/>
    <w:p>
      <w:pPr>
        <w:spacing w:after="0"/>
        <w:ind w:left="0"/>
        <w:jc w:val="both"/>
      </w:pPr>
      <w:r>
        <w:rPr>
          <w:rFonts w:ascii="Times New Roman"/>
          <w:b w:val="false"/>
          <w:i w:val="false"/>
          <w:color w:val="000000"/>
          <w:sz w:val="28"/>
        </w:rPr>
        <w:t>
      8. Құжаттарды қараудың жалпы мерзімі және кәмелетке толмағандардың мүлкіне иелік ету үшін анықтамалар беру не мемлекеттік қызмет көрсетуден бас тарту 3 (үш) жұмыс күнін құрайды.</w:t>
      </w:r>
    </w:p>
    <w:bookmarkEnd w:id="46"/>
    <w:bookmarkStart w:name="z351" w:id="47"/>
    <w:p>
      <w:pPr>
        <w:spacing w:after="0"/>
        <w:ind w:left="0"/>
        <w:jc w:val="both"/>
      </w:pPr>
      <w:r>
        <w:rPr>
          <w:rFonts w:ascii="Times New Roman"/>
          <w:b w:val="false"/>
          <w:i w:val="false"/>
          <w:color w:val="000000"/>
          <w:sz w:val="28"/>
        </w:rPr>
        <w:t xml:space="preserve">
      8-1.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bookmarkEnd w:id="47"/>
    <w:p>
      <w:pPr>
        <w:spacing w:after="0"/>
        <w:ind w:left="0"/>
        <w:jc w:val="both"/>
      </w:pPr>
      <w:r>
        <w:rPr>
          <w:rFonts w:ascii="Times New Roman"/>
          <w:b w:val="false"/>
          <w:i w:val="false"/>
          <w:color w:val="000000"/>
          <w:sz w:val="28"/>
        </w:rPr>
        <w:t>
      Ақпараттық жүйе істен шыққан жағдайда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48"/>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48"/>
    <w:bookmarkStart w:name="z55" w:id="49"/>
    <w:p>
      <w:pPr>
        <w:spacing w:after="0"/>
        <w:ind w:left="0"/>
        <w:jc w:val="both"/>
      </w:pPr>
      <w:r>
        <w:rPr>
          <w:rFonts w:ascii="Times New Roman"/>
          <w:b w:val="false"/>
          <w:i w:val="false"/>
          <w:color w:val="000000"/>
          <w:sz w:val="28"/>
        </w:rPr>
        <w:t>
      9.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49"/>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0"/>
    <w:p>
      <w:pPr>
        <w:spacing w:after="0"/>
        <w:ind w:left="0"/>
        <w:jc w:val="both"/>
      </w:pPr>
      <w:r>
        <w:rPr>
          <w:rFonts w:ascii="Times New Roman"/>
          <w:b w:val="false"/>
          <w:i w:val="false"/>
          <w:color w:val="000000"/>
          <w:sz w:val="28"/>
        </w:rPr>
        <w:t>
      10.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толмағандардың</w:t>
            </w:r>
            <w:r>
              <w:br/>
            </w:r>
            <w:r>
              <w:rPr>
                <w:rFonts w:ascii="Times New Roman"/>
                <w:b w:val="false"/>
                <w:i w:val="false"/>
                <w:color w:val="000000"/>
                <w:sz w:val="20"/>
              </w:rPr>
              <w:t>мүлкіне иелік ету үшін анықтамалар</w:t>
            </w:r>
            <w:r>
              <w:br/>
            </w: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 басшысына</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азамат(ша) ________________</w:t>
            </w:r>
            <w:r>
              <w:br/>
            </w:r>
            <w:r>
              <w:rPr>
                <w:rFonts w:ascii="Times New Roman"/>
                <w:b w:val="false"/>
                <w:i w:val="false"/>
                <w:color w:val="000000"/>
                <w:sz w:val="20"/>
              </w:rPr>
              <w:t>__________________________</w:t>
            </w:r>
            <w:r>
              <w:br/>
            </w:r>
            <w:r>
              <w:rPr>
                <w:rFonts w:ascii="Times New Roman"/>
                <w:b w:val="false"/>
                <w:i w:val="false"/>
                <w:color w:val="000000"/>
                <w:sz w:val="20"/>
              </w:rPr>
              <w:t>(Т.А.Ә.(болған жағдайда),</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телефоны)</w:t>
            </w:r>
          </w:p>
        </w:tc>
      </w:tr>
    </w:tbl>
    <w:bookmarkStart w:name="z58" w:id="51"/>
    <w:p>
      <w:pPr>
        <w:spacing w:after="0"/>
        <w:ind w:left="0"/>
        <w:jc w:val="left"/>
      </w:pPr>
      <w:r>
        <w:rPr>
          <w:rFonts w:ascii="Times New Roman"/>
          <w:b/>
          <w:i w:val="false"/>
          <w:color w:val="000000"/>
        </w:rPr>
        <w:t xml:space="preserve"> Кәмелетке толмағандардың мүлкіне иелік ету үшін өтініш</w:t>
      </w:r>
    </w:p>
    <w:bookmarkEnd w:id="51"/>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Сізден (керегін таңдау):</w:t>
      </w:r>
    </w:p>
    <w:p>
      <w:pPr>
        <w:spacing w:after="0"/>
        <w:ind w:left="0"/>
        <w:jc w:val="both"/>
      </w:pPr>
      <w:r>
        <w:rPr>
          <w:rFonts w:ascii="Times New Roman"/>
          <w:b w:val="false"/>
          <w:i w:val="false"/>
          <w:color w:val="000000"/>
          <w:sz w:val="28"/>
        </w:rPr>
        <w:t>- мұра мүлікке иелік ету _______________ (ұйым атауы) мұраға құқық туралы</w:t>
      </w:r>
    </w:p>
    <w:p>
      <w:pPr>
        <w:spacing w:after="0"/>
        <w:ind w:left="0"/>
        <w:jc w:val="both"/>
      </w:pPr>
      <w:r>
        <w:rPr>
          <w:rFonts w:ascii="Times New Roman"/>
          <w:b w:val="false"/>
          <w:i w:val="false"/>
          <w:color w:val="000000"/>
          <w:sz w:val="28"/>
        </w:rPr>
        <w:t xml:space="preserve">куәліктегі жазбаға сәйкес көрсетіледі) салымшының қайтыс болуына байланысты </w:t>
      </w:r>
    </w:p>
    <w:p>
      <w:pPr>
        <w:spacing w:after="0"/>
        <w:ind w:left="0"/>
        <w:jc w:val="both"/>
      </w:pPr>
      <w:r>
        <w:rPr>
          <w:rFonts w:ascii="Times New Roman"/>
          <w:b w:val="false"/>
          <w:i w:val="false"/>
          <w:color w:val="000000"/>
          <w:sz w:val="28"/>
        </w:rPr>
        <w:t>(Т.А.Ә. (бар болса)) ________;</w:t>
      </w:r>
    </w:p>
    <w:p>
      <w:pPr>
        <w:spacing w:after="0"/>
        <w:ind w:left="0"/>
        <w:jc w:val="both"/>
      </w:pPr>
      <w:r>
        <w:rPr>
          <w:rFonts w:ascii="Times New Roman"/>
          <w:b w:val="false"/>
          <w:i w:val="false"/>
          <w:color w:val="000000"/>
          <w:sz w:val="28"/>
        </w:rPr>
        <w:t>- кәмелетке толмаған балаға (балаларға) меншік құқығында тиесілі көлік құралына қатысты</w:t>
      </w:r>
    </w:p>
    <w:p>
      <w:pPr>
        <w:spacing w:after="0"/>
        <w:ind w:left="0"/>
        <w:jc w:val="both"/>
      </w:pPr>
      <w:r>
        <w:rPr>
          <w:rFonts w:ascii="Times New Roman"/>
          <w:b w:val="false"/>
          <w:i w:val="false"/>
          <w:color w:val="000000"/>
          <w:sz w:val="28"/>
        </w:rPr>
        <w:t>мәмілені жүзеге асыруға);</w:t>
      </w:r>
    </w:p>
    <w:p>
      <w:pPr>
        <w:spacing w:after="0"/>
        <w:ind w:left="0"/>
        <w:jc w:val="both"/>
      </w:pPr>
      <w:r>
        <w:rPr>
          <w:rFonts w:ascii="Times New Roman"/>
          <w:b w:val="false"/>
          <w:i w:val="false"/>
          <w:color w:val="000000"/>
          <w:sz w:val="28"/>
        </w:rPr>
        <w:t>- кәмелетке толмаған балалардың мүлкіне иелік етуге (құқықтар мен міндеттемелерді басқаға</w:t>
      </w:r>
    </w:p>
    <w:p>
      <w:pPr>
        <w:spacing w:after="0"/>
        <w:ind w:left="0"/>
        <w:jc w:val="both"/>
      </w:pPr>
      <w:r>
        <w:rPr>
          <w:rFonts w:ascii="Times New Roman"/>
          <w:b w:val="false"/>
          <w:i w:val="false"/>
          <w:color w:val="000000"/>
          <w:sz w:val="28"/>
        </w:rPr>
        <w:t>беру, шарттарды бұзу)______________ ( ұйымның атауы);</w:t>
      </w:r>
    </w:p>
    <w:p>
      <w:pPr>
        <w:spacing w:after="0"/>
        <w:ind w:left="0"/>
        <w:jc w:val="both"/>
      </w:pPr>
      <w:r>
        <w:rPr>
          <w:rFonts w:ascii="Times New Roman"/>
          <w:b w:val="false"/>
          <w:i w:val="false"/>
          <w:color w:val="000000"/>
          <w:sz w:val="28"/>
        </w:rPr>
        <w:t xml:space="preserve">- кәмелетке толмаған балаға (балаларға) меншік құқығында тиесілі ______________________ </w:t>
      </w:r>
    </w:p>
    <w:p>
      <w:pPr>
        <w:spacing w:after="0"/>
        <w:ind w:left="0"/>
        <w:jc w:val="both"/>
      </w:pPr>
      <w:r>
        <w:rPr>
          <w:rFonts w:ascii="Times New Roman"/>
          <w:b w:val="false"/>
          <w:i w:val="false"/>
          <w:color w:val="000000"/>
          <w:sz w:val="28"/>
        </w:rPr>
        <w:t>мекенжайы бойынша орналасқан мүлікті (немесе мүліктен _____ үлесті) иеліктен шығаруға;</w:t>
      </w:r>
    </w:p>
    <w:p>
      <w:pPr>
        <w:spacing w:after="0"/>
        <w:ind w:left="0"/>
        <w:jc w:val="both"/>
      </w:pPr>
      <w:r>
        <w:rPr>
          <w:rFonts w:ascii="Times New Roman"/>
          <w:b w:val="false"/>
          <w:i w:val="false"/>
          <w:color w:val="000000"/>
          <w:sz w:val="28"/>
        </w:rPr>
        <w:t>- кәмелетке толмаған балаға (балаларға) меншік құқығында тиесілі ______________________</w:t>
      </w:r>
    </w:p>
    <w:p>
      <w:pPr>
        <w:spacing w:after="0"/>
        <w:ind w:left="0"/>
        <w:jc w:val="both"/>
      </w:pPr>
      <w:r>
        <w:rPr>
          <w:rFonts w:ascii="Times New Roman"/>
          <w:b w:val="false"/>
          <w:i w:val="false"/>
          <w:color w:val="000000"/>
          <w:sz w:val="28"/>
        </w:rPr>
        <w:t>мекенжайы бойынша орналасқан мүлікті (немесе мүліктен _____ үлесті) кепілге қою</w:t>
      </w:r>
    </w:p>
    <w:p>
      <w:pPr>
        <w:spacing w:after="0"/>
        <w:ind w:left="0"/>
        <w:jc w:val="both"/>
      </w:pPr>
      <w:r>
        <w:rPr>
          <w:rFonts w:ascii="Times New Roman"/>
          <w:b w:val="false"/>
          <w:i w:val="false"/>
          <w:color w:val="000000"/>
          <w:sz w:val="28"/>
        </w:rPr>
        <w:t>кәмелетке толмаған баланың (балалардың) мүлкіне қатысты):</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(балалардың Т.А.Ә. (бар болса), туған жылы, туу туралы куәліктің № көрсету)</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үкімет"шлюзі арқылы алады)</w:t>
      </w:r>
    </w:p>
    <w:p>
      <w:pPr>
        <w:spacing w:after="0"/>
        <w:ind w:left="0"/>
        <w:jc w:val="both"/>
      </w:pPr>
      <w:r>
        <w:rPr>
          <w:rFonts w:ascii="Times New Roman"/>
          <w:b w:val="false"/>
          <w:i w:val="false"/>
          <w:color w:val="000000"/>
          <w:sz w:val="28"/>
        </w:rPr>
        <w:t xml:space="preserve">Ақпараттық жүйелердегі "Дербес деректер және оларды қорғау туралы" 2013 жылғы </w:t>
      </w:r>
    </w:p>
    <w:p>
      <w:pPr>
        <w:spacing w:after="0"/>
        <w:ind w:left="0"/>
        <w:jc w:val="both"/>
      </w:pPr>
      <w:r>
        <w:rPr>
          <w:rFonts w:ascii="Times New Roman"/>
          <w:b w:val="false"/>
          <w:i w:val="false"/>
          <w:color w:val="000000"/>
          <w:sz w:val="28"/>
        </w:rPr>
        <w:t xml:space="preserve">21 мамырдағы ҚР </w:t>
      </w:r>
      <w:r>
        <w:rPr>
          <w:rFonts w:ascii="Times New Roman"/>
          <w:b w:val="false"/>
          <w:i w:val="false"/>
          <w:color w:val="000000"/>
          <w:sz w:val="28"/>
        </w:rPr>
        <w:t>Заңымен</w:t>
      </w:r>
      <w:r>
        <w:rPr>
          <w:rFonts w:ascii="Times New Roman"/>
          <w:b w:val="false"/>
          <w:i w:val="false"/>
          <w:color w:val="000000"/>
          <w:sz w:val="28"/>
        </w:rPr>
        <w:t xml:space="preserve"> қорғалатын құпияны құрайтын мәліметтерді пайдалануға </w:t>
      </w:r>
    </w:p>
    <w:p>
      <w:pPr>
        <w:spacing w:after="0"/>
        <w:ind w:left="0"/>
        <w:jc w:val="both"/>
      </w:pPr>
      <w:r>
        <w:rPr>
          <w:rFonts w:ascii="Times New Roman"/>
          <w:b w:val="false"/>
          <w:i w:val="false"/>
          <w:color w:val="000000"/>
          <w:sz w:val="28"/>
        </w:rPr>
        <w:t>келісім беремін.</w:t>
      </w:r>
    </w:p>
    <w:p>
      <w:pPr>
        <w:spacing w:after="0"/>
        <w:ind w:left="0"/>
        <w:jc w:val="both"/>
      </w:pPr>
      <w:r>
        <w:rPr>
          <w:rFonts w:ascii="Times New Roman"/>
          <w:b w:val="false"/>
          <w:i w:val="false"/>
          <w:color w:val="000000"/>
          <w:sz w:val="28"/>
        </w:rPr>
        <w:t xml:space="preserve">"__" __________20__ жыл ________________________ </w:t>
      </w:r>
    </w:p>
    <w:p>
      <w:pPr>
        <w:spacing w:after="0"/>
        <w:ind w:left="0"/>
        <w:jc w:val="both"/>
      </w:pPr>
      <w:r>
        <w:rPr>
          <w:rFonts w:ascii="Times New Roman"/>
          <w:b w:val="false"/>
          <w:i w:val="false"/>
          <w:color w:val="000000"/>
          <w:sz w:val="28"/>
        </w:rPr>
        <w:t xml:space="preserve">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толмағандардың</w:t>
            </w:r>
            <w:r>
              <w:br/>
            </w:r>
            <w:r>
              <w:rPr>
                <w:rFonts w:ascii="Times New Roman"/>
                <w:b w:val="false"/>
                <w:i w:val="false"/>
                <w:color w:val="000000"/>
                <w:sz w:val="20"/>
              </w:rPr>
              <w:t>мүлкіне иелік ету үшін</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2-қосымша</w:t>
            </w:r>
          </w:p>
        </w:tc>
      </w:tr>
    </w:tbl>
    <w:bookmarkStart w:name="z60" w:id="52"/>
    <w:p>
      <w:pPr>
        <w:spacing w:after="0"/>
        <w:ind w:left="0"/>
        <w:jc w:val="left"/>
      </w:pPr>
      <w:r>
        <w:rPr>
          <w:rFonts w:ascii="Times New Roman"/>
          <w:b/>
          <w:i w:val="false"/>
          <w:color w:val="000000"/>
        </w:rPr>
        <w:t xml:space="preserve"> "Кәмелетке толмағандардың мүлкіне иелік ету үшін анықтамалар беру" мемлекеттік көрсетілетін қызмет стандарты</w:t>
      </w:r>
    </w:p>
    <w:bookmarkEnd w:id="52"/>
    <w:p>
      <w:pPr>
        <w:spacing w:after="0"/>
        <w:ind w:left="0"/>
        <w:jc w:val="both"/>
      </w:pPr>
      <w:r>
        <w:rPr>
          <w:rFonts w:ascii="Times New Roman"/>
          <w:b w:val="false"/>
          <w:i w:val="false"/>
          <w:color w:val="ff0000"/>
          <w:sz w:val="28"/>
        </w:rPr>
        <w:t xml:space="preserve">
      Ескерту. 2-қосымша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автоматтындырылған)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балалардың мүлкіне иелік ету үшін анықтама не осы мемлекеттік көрсетілетін қызмет стандартының </w:t>
            </w:r>
            <w:r>
              <w:rPr>
                <w:rFonts w:ascii="Times New Roman"/>
                <w:b w:val="false"/>
                <w:i w:val="false"/>
                <w:color w:val="000000"/>
                <w:sz w:val="20"/>
              </w:rPr>
              <w:t>9-тармағында</w:t>
            </w:r>
            <w:r>
              <w:rPr>
                <w:rFonts w:ascii="Times New Roman"/>
                <w:b w:val="false"/>
                <w:i w:val="false"/>
                <w:color w:val="000000"/>
                <w:sz w:val="20"/>
              </w:rPr>
              <w:t xml:space="preserve"> көзделген жағдайларда және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порталдағы: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Білім және ғылым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баланың (балалардың) заңды өкілінің біреуінің кәмелетке толмағандардың мүлкіне иелік етуге арналған электрондық құжат нысанындағы өтініші;</w:t>
            </w:r>
          </w:p>
          <w:p>
            <w:pPr>
              <w:spacing w:after="20"/>
              <w:ind w:left="20"/>
              <w:jc w:val="both"/>
            </w:pPr>
            <w:r>
              <w:rPr>
                <w:rFonts w:ascii="Times New Roman"/>
                <w:b w:val="false"/>
                <w:i w:val="false"/>
                <w:color w:val="000000"/>
                <w:sz w:val="20"/>
              </w:rPr>
              <w:t>
2) "АХАЖ тіркеу пункті" ақпараттық жүйесінде (бұдан әрі – АХАЖ АЖ) мәліметтер болмаған жағдайда не Қазақстан Республикасынан тыс жерде туылған жағдайда баланың туу туралы куәлігінің электрондық көшірмесі;</w:t>
            </w:r>
          </w:p>
          <w:p>
            <w:pPr>
              <w:spacing w:after="20"/>
              <w:ind w:left="20"/>
              <w:jc w:val="both"/>
            </w:pPr>
            <w:r>
              <w:rPr>
                <w:rFonts w:ascii="Times New Roman"/>
                <w:b w:val="false"/>
                <w:i w:val="false"/>
                <w:color w:val="000000"/>
                <w:sz w:val="20"/>
              </w:rPr>
              <w:t xml:space="preserve">
3) "Азаматтық хал актілерін мемлекеттік тіркеуді ұйымдастыру, азаматтық хал актілері жазбаларына өзгерістер енгізу, қалпына келтіру, жою қағидаларын бекіту туралы" Қазақстан Республикасы Әділет министрінің 2015 жылғы 25 ақпандағы № 112 </w:t>
            </w:r>
            <w:r>
              <w:rPr>
                <w:rFonts w:ascii="Times New Roman"/>
                <w:b w:val="false"/>
                <w:i w:val="false"/>
                <w:color w:val="000000"/>
                <w:sz w:val="20"/>
              </w:rPr>
              <w:t>бұйрығымен</w:t>
            </w: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 10764 болып тіркелген) бекітілген нысан бойынша жұбайының (зайыбының) нотариус куәландырған келісімінің электрондық көшірмесі не баланың (балалардың) жеке тұратын заңды өкілінің келісімі (ата-анасының біреуінің балаға қамқорлығының болмау фактісін растайтын құжаттардың электрондық көшірмесі: қайтыс болуы туралы куәлік, ата-аналарды ата-ана құқықтарынан айыру, олардың ата-ана құқықтарын шектеу, ата-аналарды хабарсыз кеткен, әрекетке қабілетсіз (әрекет қабілеті шектеулі) деп тану, оларды қайтыс болды деп жариялау туралы сот шешімі, туу туралы анықтама және т. б. (АХАЖ АЖ-да мәліметтер болмаған жағдайда); </w:t>
            </w:r>
          </w:p>
          <w:p>
            <w:pPr>
              <w:spacing w:after="20"/>
              <w:ind w:left="20"/>
              <w:jc w:val="both"/>
            </w:pPr>
            <w:r>
              <w:rPr>
                <w:rFonts w:ascii="Times New Roman"/>
                <w:b w:val="false"/>
                <w:i w:val="false"/>
                <w:color w:val="000000"/>
                <w:sz w:val="20"/>
              </w:rPr>
              <w:t>
4) заң бойынша мұрагерлікке құқығы туралы куәліктің электрондық көшірмесі (нотариустен) (заң бойынша мұрагерлікке құқық алған жағдайда);</w:t>
            </w:r>
          </w:p>
          <w:p>
            <w:pPr>
              <w:spacing w:after="20"/>
              <w:ind w:left="20"/>
              <w:jc w:val="both"/>
            </w:pPr>
            <w:r>
              <w:rPr>
                <w:rFonts w:ascii="Times New Roman"/>
                <w:b w:val="false"/>
                <w:i w:val="false"/>
                <w:color w:val="000000"/>
                <w:sz w:val="20"/>
              </w:rPr>
              <w:t>
5) мүліктің болуын растайтын құжаттардың электрондық көшірмесі (тиісті ақпараттық жүйелерде мәліметтер болмаған жағдайда);</w:t>
            </w:r>
          </w:p>
          <w:p>
            <w:pPr>
              <w:spacing w:after="20"/>
              <w:ind w:left="20"/>
              <w:jc w:val="both"/>
            </w:pPr>
            <w:r>
              <w:rPr>
                <w:rFonts w:ascii="Times New Roman"/>
                <w:b w:val="false"/>
                <w:i w:val="false"/>
                <w:color w:val="000000"/>
                <w:sz w:val="20"/>
              </w:rPr>
              <w:t xml:space="preserve">
6) осы бұйрықпен бекітілген отбасы және балалар саласында мемлекеттік қызметті көрсету қағидаларына </w:t>
            </w:r>
            <w:r>
              <w:rPr>
                <w:rFonts w:ascii="Times New Roman"/>
                <w:b w:val="false"/>
                <w:i w:val="false"/>
                <w:color w:val="000000"/>
                <w:sz w:val="20"/>
              </w:rPr>
              <w:t>12-қосымшаға</w:t>
            </w:r>
            <w:r>
              <w:rPr>
                <w:rFonts w:ascii="Times New Roman"/>
                <w:b w:val="false"/>
                <w:i w:val="false"/>
                <w:color w:val="000000"/>
                <w:sz w:val="20"/>
              </w:rPr>
              <w:t xml:space="preserve"> сәйкес бала (балалар) (он жасқа толған жағдайда) пікірінің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xml:space="preserve">
2) көрсетілетін қызметті алушының Қазақстан Республикасының 1994 жылғы 27 желтоқсандағы Азаматтық Кодексінде және "Мемлекеттің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0"/>
              </w:rPr>
              <w:t>қаулысында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3) он төрт жасқа толмаған жетім баланың, ата-анасының қамқорлығынсыз қалған баланың тұрғын үйін иеліктен шығару, оның ішінде айырбастау немесе сыйға тарту бойынша мәмілелер жасау немесе олардың атынан кепілгерлік шартын, тұрғын үйді өтеусіз пайдалануға тапсыру немесе кепілге қою бойынша мәмілелер, заң бойынша, өсиет бойынша оларға тиесілі мұрагерлік құқықтардан бас тартуына, олардың тұрғын үйін бөлуге немесе одан үлес бөліп алуға әкеп соғатын мәмілелер жасасу;</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шешімі бар, оның негізінде көрсетілетін қызметті алушы мемлекеттік көрсетілетін қызметті алуға байланысты арнайы құқығынан айырылған.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толмағандардың</w:t>
            </w:r>
            <w:r>
              <w:br/>
            </w:r>
            <w:r>
              <w:rPr>
                <w:rFonts w:ascii="Times New Roman"/>
                <w:b w:val="false"/>
                <w:i w:val="false"/>
                <w:color w:val="000000"/>
                <w:sz w:val="20"/>
              </w:rPr>
              <w:t>мүлкіне иелік ету үшін</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2" w:id="53"/>
    <w:p>
      <w:pPr>
        <w:spacing w:after="0"/>
        <w:ind w:left="0"/>
        <w:jc w:val="left"/>
      </w:pPr>
      <w:r>
        <w:rPr>
          <w:rFonts w:ascii="Times New Roman"/>
          <w:b/>
          <w:i w:val="false"/>
          <w:color w:val="000000"/>
        </w:rPr>
        <w:t xml:space="preserve"> Кәмелетке толмаған балалардың мүлкіне иелік ету үшін анықтама</w:t>
      </w:r>
    </w:p>
    <w:bookmarkEnd w:id="53"/>
    <w:p>
      <w:pPr>
        <w:spacing w:after="0"/>
        <w:ind w:left="0"/>
        <w:jc w:val="both"/>
      </w:pPr>
      <w:r>
        <w:rPr>
          <w:rFonts w:ascii="Times New Roman"/>
          <w:b w:val="false"/>
          <w:i w:val="false"/>
          <w:color w:val="ff0000"/>
          <w:sz w:val="28"/>
        </w:rPr>
        <w:t xml:space="preserve">
      Ескерту. 3-қосымша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Республикалық маңызы бар қалалардың және астананың білім </w:t>
      </w:r>
    </w:p>
    <w:p>
      <w:pPr>
        <w:spacing w:after="0"/>
        <w:ind w:left="0"/>
        <w:jc w:val="both"/>
      </w:pPr>
      <w:r>
        <w:rPr>
          <w:rFonts w:ascii="Times New Roman"/>
          <w:b w:val="false"/>
          <w:i w:val="false"/>
          <w:color w:val="000000"/>
          <w:sz w:val="28"/>
        </w:rPr>
        <w:t>басқармалары, аудандардағы, облыстық маңызы бар қалалардағы білім</w:t>
      </w:r>
    </w:p>
    <w:p>
      <w:pPr>
        <w:spacing w:after="0"/>
        <w:ind w:left="0"/>
        <w:jc w:val="both"/>
      </w:pPr>
      <w:r>
        <w:rPr>
          <w:rFonts w:ascii="Times New Roman"/>
          <w:b w:val="false"/>
          <w:i w:val="false"/>
          <w:color w:val="000000"/>
          <w:sz w:val="28"/>
        </w:rPr>
        <w:t>бөлімдері ___________ жылы туған кәмелетке толмаған ______________</w:t>
      </w:r>
    </w:p>
    <w:p>
      <w:pPr>
        <w:spacing w:after="0"/>
        <w:ind w:left="0"/>
        <w:jc w:val="both"/>
      </w:pPr>
      <w:r>
        <w:rPr>
          <w:rFonts w:ascii="Times New Roman"/>
          <w:b w:val="false"/>
          <w:i w:val="false"/>
          <w:color w:val="000000"/>
          <w:sz w:val="28"/>
        </w:rPr>
        <w:t>(баланың Т.А.Ә. (бар болғанда), туған жылы) заңды өкіл(дер)і (ата-аналары</w:t>
      </w:r>
    </w:p>
    <w:p>
      <w:pPr>
        <w:spacing w:after="0"/>
        <w:ind w:left="0"/>
        <w:jc w:val="both"/>
      </w:pPr>
      <w:r>
        <w:rPr>
          <w:rFonts w:ascii="Times New Roman"/>
          <w:b w:val="false"/>
          <w:i w:val="false"/>
          <w:color w:val="000000"/>
          <w:sz w:val="28"/>
        </w:rPr>
        <w:t xml:space="preserve"> (ата-анасы), қорғаншысы немесе қамқоршысы, патронат тәрбиешісі және</w:t>
      </w:r>
    </w:p>
    <w:p>
      <w:pPr>
        <w:spacing w:after="0"/>
        <w:ind w:left="0"/>
        <w:jc w:val="both"/>
      </w:pPr>
      <w:r>
        <w:rPr>
          <w:rFonts w:ascii="Times New Roman"/>
          <w:b w:val="false"/>
          <w:i w:val="false"/>
          <w:color w:val="000000"/>
          <w:sz w:val="28"/>
        </w:rPr>
        <w:t xml:space="preserve"> оларды алмастырушы басқа адамдар) </w:t>
      </w:r>
    </w:p>
    <w:p>
      <w:pPr>
        <w:spacing w:after="0"/>
        <w:ind w:left="0"/>
        <w:jc w:val="both"/>
      </w:pPr>
      <w:r>
        <w:rPr>
          <w:rFonts w:ascii="Times New Roman"/>
          <w:b w:val="false"/>
          <w:i w:val="false"/>
          <w:color w:val="000000"/>
          <w:sz w:val="28"/>
        </w:rPr>
        <w:t xml:space="preserve">____________________ жылы туған, ___________________ </w:t>
      </w:r>
    </w:p>
    <w:p>
      <w:pPr>
        <w:spacing w:after="0"/>
        <w:ind w:left="0"/>
        <w:jc w:val="both"/>
      </w:pPr>
      <w:r>
        <w:rPr>
          <w:rFonts w:ascii="Times New Roman"/>
          <w:b w:val="false"/>
          <w:i w:val="false"/>
          <w:color w:val="000000"/>
          <w:sz w:val="28"/>
        </w:rPr>
        <w:t xml:space="preserve">(өтініш берушінің Т.А.Ә. (бар болғанда) (жеке куәлік </w:t>
      </w:r>
    </w:p>
    <w:p>
      <w:pPr>
        <w:spacing w:after="0"/>
        <w:ind w:left="0"/>
        <w:jc w:val="both"/>
      </w:pPr>
      <w:r>
        <w:rPr>
          <w:rFonts w:ascii="Times New Roman"/>
          <w:b w:val="false"/>
          <w:i w:val="false"/>
          <w:color w:val="000000"/>
          <w:sz w:val="28"/>
        </w:rPr>
        <w:t>№_____ _____ жылы ___________ берілген) бойынша кәмелетке толмаған</w:t>
      </w:r>
    </w:p>
    <w:p>
      <w:pPr>
        <w:spacing w:after="0"/>
        <w:ind w:left="0"/>
        <w:jc w:val="both"/>
      </w:pPr>
      <w:r>
        <w:rPr>
          <w:rFonts w:ascii="Times New Roman"/>
          <w:b w:val="false"/>
          <w:i w:val="false"/>
          <w:color w:val="000000"/>
          <w:sz w:val="28"/>
        </w:rPr>
        <w:t xml:space="preserve">баланың (балалардың) ___________________________________ түріндегі </w:t>
      </w:r>
    </w:p>
    <w:p>
      <w:pPr>
        <w:spacing w:after="0"/>
        <w:ind w:left="0"/>
        <w:jc w:val="both"/>
      </w:pPr>
      <w:r>
        <w:rPr>
          <w:rFonts w:ascii="Times New Roman"/>
          <w:b w:val="false"/>
          <w:i w:val="false"/>
          <w:color w:val="000000"/>
          <w:sz w:val="28"/>
        </w:rPr>
        <w:t xml:space="preserve">                                                    (мүлік атауы) </w:t>
      </w:r>
    </w:p>
    <w:p>
      <w:pPr>
        <w:spacing w:after="0"/>
        <w:ind w:left="0"/>
        <w:jc w:val="both"/>
      </w:pPr>
      <w:r>
        <w:rPr>
          <w:rFonts w:ascii="Times New Roman"/>
          <w:b w:val="false"/>
          <w:i w:val="false"/>
          <w:color w:val="000000"/>
          <w:sz w:val="28"/>
        </w:rPr>
        <w:t>мүлкіне заңнамаға сәйкес тиесілі инвестициялық кірістермен, өсімпұлдармен</w:t>
      </w:r>
    </w:p>
    <w:p>
      <w:pPr>
        <w:spacing w:after="0"/>
        <w:ind w:left="0"/>
        <w:jc w:val="both"/>
      </w:pPr>
      <w:r>
        <w:rPr>
          <w:rFonts w:ascii="Times New Roman"/>
          <w:b w:val="false"/>
          <w:i w:val="false"/>
          <w:color w:val="000000"/>
          <w:sz w:val="28"/>
        </w:rPr>
        <w:t xml:space="preserve">және өзге де түсімдермен, нотариус берген (мемлекеттік лицензия № ____  </w:t>
      </w:r>
    </w:p>
    <w:p>
      <w:pPr>
        <w:spacing w:after="0"/>
        <w:ind w:left="0"/>
        <w:jc w:val="both"/>
      </w:pPr>
      <w:r>
        <w:rPr>
          <w:rFonts w:ascii="Times New Roman"/>
          <w:b w:val="false"/>
          <w:i w:val="false"/>
          <w:color w:val="000000"/>
          <w:sz w:val="28"/>
        </w:rPr>
        <w:t xml:space="preserve">________ жылы берілген ___________) ______ жылғы заң/өсиет бойынша  </w:t>
      </w:r>
    </w:p>
    <w:p>
      <w:pPr>
        <w:spacing w:after="0"/>
        <w:ind w:left="0"/>
        <w:jc w:val="both"/>
      </w:pPr>
      <w:r>
        <w:rPr>
          <w:rFonts w:ascii="Times New Roman"/>
          <w:b w:val="false"/>
          <w:i w:val="false"/>
          <w:color w:val="000000"/>
          <w:sz w:val="28"/>
        </w:rPr>
        <w:t xml:space="preserve">мұраға құқық туралы куәлікке сәйкес, _______________________________  </w:t>
      </w:r>
    </w:p>
    <w:p>
      <w:pPr>
        <w:spacing w:after="0"/>
        <w:ind w:left="0"/>
        <w:jc w:val="both"/>
      </w:pPr>
      <w:r>
        <w:rPr>
          <w:rFonts w:ascii="Times New Roman"/>
          <w:b w:val="false"/>
          <w:i w:val="false"/>
          <w:color w:val="000000"/>
          <w:sz w:val="28"/>
        </w:rPr>
        <w:t xml:space="preserve">
                                                                              (мұра қалдырушының </w:t>
      </w:r>
    </w:p>
    <w:p>
      <w:pPr>
        <w:spacing w:after="0"/>
        <w:ind w:left="0"/>
        <w:jc w:val="both"/>
      </w:pPr>
      <w:r>
        <w:rPr>
          <w:rFonts w:ascii="Times New Roman"/>
          <w:b w:val="false"/>
          <w:i w:val="false"/>
          <w:color w:val="000000"/>
          <w:sz w:val="28"/>
        </w:rPr>
        <w:t xml:space="preserve">Т.А.Ә.  (бар болса) салымшының қайтыс болуына байланысты ________________  </w:t>
      </w:r>
    </w:p>
    <w:p>
      <w:pPr>
        <w:spacing w:after="0"/>
        <w:ind w:left="0"/>
        <w:jc w:val="both"/>
      </w:pPr>
      <w:r>
        <w:rPr>
          <w:rFonts w:ascii="Times New Roman"/>
          <w:b w:val="false"/>
          <w:i w:val="false"/>
          <w:color w:val="000000"/>
          <w:sz w:val="28"/>
        </w:rPr>
        <w:t>мақсатында __________________________________ мәміле түрін көрсету</w:t>
      </w:r>
    </w:p>
    <w:p>
      <w:pPr>
        <w:spacing w:after="0"/>
        <w:ind w:left="0"/>
        <w:jc w:val="both"/>
      </w:pPr>
      <w:r>
        <w:rPr>
          <w:rFonts w:ascii="Times New Roman"/>
          <w:b w:val="false"/>
          <w:i w:val="false"/>
          <w:color w:val="000000"/>
          <w:sz w:val="28"/>
        </w:rPr>
        <w:t xml:space="preserve">                       (анықтама берілетін ұйым атауы)</w:t>
      </w:r>
    </w:p>
    <w:p>
      <w:pPr>
        <w:spacing w:after="0"/>
        <w:ind w:left="0"/>
        <w:jc w:val="both"/>
      </w:pPr>
      <w:r>
        <w:rPr>
          <w:rFonts w:ascii="Times New Roman"/>
          <w:b w:val="false"/>
          <w:i w:val="false"/>
          <w:color w:val="000000"/>
          <w:sz w:val="28"/>
        </w:rPr>
        <w:t>иелік етуге рұқсат береді.</w:t>
      </w:r>
    </w:p>
    <w:p>
      <w:pPr>
        <w:spacing w:after="0"/>
        <w:ind w:left="0"/>
        <w:jc w:val="both"/>
      </w:pPr>
      <w:r>
        <w:rPr>
          <w:rFonts w:ascii="Times New Roman"/>
          <w:b w:val="false"/>
          <w:i w:val="false"/>
          <w:color w:val="000000"/>
          <w:sz w:val="28"/>
        </w:rPr>
        <w:t>Анықтама алған күннен бастап он жұмыс күні ішінде жарамды.</w:t>
      </w:r>
    </w:p>
    <w:p>
      <w:pPr>
        <w:spacing w:after="0"/>
        <w:ind w:left="0"/>
        <w:jc w:val="both"/>
      </w:pPr>
      <w:r>
        <w:rPr>
          <w:rFonts w:ascii="Times New Roman"/>
          <w:b w:val="false"/>
          <w:i w:val="false"/>
          <w:color w:val="000000"/>
          <w:sz w:val="28"/>
        </w:rPr>
        <w:t xml:space="preserve">Басшысы                   _______________ _____________________  </w:t>
      </w:r>
    </w:p>
    <w:p>
      <w:pPr>
        <w:spacing w:after="0"/>
        <w:ind w:left="0"/>
        <w:jc w:val="both"/>
      </w:pPr>
      <w:r>
        <w:rPr>
          <w:rFonts w:ascii="Times New Roman"/>
          <w:b w:val="false"/>
          <w:i w:val="false"/>
          <w:color w:val="000000"/>
          <w:sz w:val="28"/>
        </w:rPr>
        <w:t xml:space="preserve">                                           (қолы)              (Т.А.Ә. (бар болғанда)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3-қосымша</w:t>
            </w:r>
          </w:p>
        </w:tc>
      </w:tr>
    </w:tbl>
    <w:bookmarkStart w:name="z64" w:id="54"/>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қызметті көрсету қағидалары</w:t>
      </w:r>
    </w:p>
    <w:bookmarkEnd w:id="54"/>
    <w:bookmarkStart w:name="z65" w:id="55"/>
    <w:p>
      <w:pPr>
        <w:spacing w:after="0"/>
        <w:ind w:left="0"/>
        <w:jc w:val="left"/>
      </w:pPr>
      <w:r>
        <w:rPr>
          <w:rFonts w:ascii="Times New Roman"/>
          <w:b/>
          <w:i w:val="false"/>
          <w:color w:val="000000"/>
        </w:rPr>
        <w:t xml:space="preserve"> 1-тарау. Жалпы ережелер</w:t>
      </w:r>
    </w:p>
    <w:bookmarkEnd w:id="55"/>
    <w:bookmarkStart w:name="z66" w:id="56"/>
    <w:p>
      <w:pPr>
        <w:spacing w:after="0"/>
        <w:ind w:left="0"/>
        <w:jc w:val="both"/>
      </w:pPr>
      <w:r>
        <w:rPr>
          <w:rFonts w:ascii="Times New Roman"/>
          <w:b w:val="false"/>
          <w:i w:val="false"/>
          <w:color w:val="000000"/>
          <w:sz w:val="28"/>
        </w:rPr>
        <w:t xml:space="preserve">
      1. Осы "Жетім балаға (жетім балаларға) және ата-анасының қамқорлығынсыз қалған балаға (балаларға) қамқоршылық немесе қорғаншылық белгілеу"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жетім балаға (жетім балаларға) және ата-анасының қамқорлығынсыз қалған балаға (балаларға) қамқоршылық немесе қорғаншылық белгілеу тәртібін айқындайды.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57"/>
    <w:p>
      <w:pPr>
        <w:spacing w:after="0"/>
        <w:ind w:left="0"/>
        <w:jc w:val="left"/>
      </w:pPr>
      <w:r>
        <w:rPr>
          <w:rFonts w:ascii="Times New Roman"/>
          <w:b/>
          <w:i w:val="false"/>
          <w:color w:val="000000"/>
        </w:rPr>
        <w:t xml:space="preserve"> 2-тарау. Мемлекеттік қызмет көрсету тәртібі</w:t>
      </w:r>
    </w:p>
    <w:bookmarkEnd w:id="57"/>
    <w:bookmarkStart w:name="z69" w:id="58"/>
    <w:p>
      <w:pPr>
        <w:spacing w:after="0"/>
        <w:ind w:left="0"/>
        <w:jc w:val="both"/>
      </w:pPr>
      <w:r>
        <w:rPr>
          <w:rFonts w:ascii="Times New Roman"/>
          <w:b w:val="false"/>
          <w:i w:val="false"/>
          <w:color w:val="000000"/>
          <w:sz w:val="28"/>
        </w:rPr>
        <w:t xml:space="preserve">
      3.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қызметті (бұдан әрі – мемлекеттік көрсетілетін қызмет) алу үшін жеке тұлғалар (бұдан әрі – көрсетілетін қызметті алушы) "Азаматтарға арналған үкімет" мемлекеттік корпорациясы (бұдан әрі – Мемлекеттік корпорация) немесе "электрондық үкіметтің"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стандартында (бұдан әрі – Стандарт)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58"/>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Стандартта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59"/>
    <w:p>
      <w:pPr>
        <w:spacing w:after="0"/>
        <w:ind w:left="0"/>
        <w:jc w:val="both"/>
      </w:pPr>
      <w:r>
        <w:rPr>
          <w:rFonts w:ascii="Times New Roman"/>
          <w:b w:val="false"/>
          <w:i w:val="false"/>
          <w:color w:val="000000"/>
          <w:sz w:val="28"/>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End w:id="59"/>
    <w:bookmarkStart w:name="z71" w:id="60"/>
    <w:p>
      <w:pPr>
        <w:spacing w:after="0"/>
        <w:ind w:left="0"/>
        <w:jc w:val="both"/>
      </w:pPr>
      <w:r>
        <w:rPr>
          <w:rFonts w:ascii="Times New Roman"/>
          <w:b w:val="false"/>
          <w:i w:val="false"/>
          <w:color w:val="000000"/>
          <w:sz w:val="28"/>
        </w:rPr>
        <w:t>
      5. Республикалық маңызы бар қалалардың және астананың білім басқармасының, аудандардың, облыстық маңызы бар қалалардың білім бөлімдерінің қызметкері (бұдан әрі – көрсетілетін қызметті беруші) құжаттарды алған сәттен бастап 2 (екі) жұмыс күні ішінде ұсынылған құжаттардың толықтығын тексереді.</w:t>
      </w:r>
    </w:p>
    <w:bookmarkEnd w:id="60"/>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өтінішті одан әрі қараудан дәлелді бас тартады, ал Мемлекеттік корпорацияның қызметкері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61"/>
    <w:p>
      <w:pPr>
        <w:spacing w:after="0"/>
        <w:ind w:left="0"/>
        <w:jc w:val="both"/>
      </w:pPr>
      <w:r>
        <w:rPr>
          <w:rFonts w:ascii="Times New Roman"/>
          <w:b w:val="false"/>
          <w:i w:val="false"/>
          <w:color w:val="000000"/>
          <w:sz w:val="28"/>
        </w:rPr>
        <w:t>
      6. Мемлекеттік корпорация құжаттар топтамасын көрсетілетін қызметті берушіге курьер арқылы жеткізуді 1 (бір) жұмыс күні ішінде жүзеге асырады.</w:t>
      </w:r>
    </w:p>
    <w:bookmarkEnd w:id="61"/>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62"/>
    <w:p>
      <w:pPr>
        <w:spacing w:after="0"/>
        <w:ind w:left="0"/>
        <w:jc w:val="both"/>
      </w:pPr>
      <w:r>
        <w:rPr>
          <w:rFonts w:ascii="Times New Roman"/>
          <w:b w:val="false"/>
          <w:i w:val="false"/>
          <w:color w:val="000000"/>
          <w:sz w:val="28"/>
        </w:rPr>
        <w:t>
      7.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63"/>
    <w:p>
      <w:pPr>
        <w:spacing w:after="0"/>
        <w:ind w:left="0"/>
        <w:jc w:val="both"/>
      </w:pPr>
      <w:r>
        <w:rPr>
          <w:rFonts w:ascii="Times New Roman"/>
          <w:b w:val="false"/>
          <w:i w:val="false"/>
          <w:color w:val="000000"/>
          <w:sz w:val="28"/>
        </w:rPr>
        <w:t xml:space="preserve">
      9. Көрсетілетін қызметті алушының жеке басын растайтын құжаттары, баланың туу туралы куәлігі, туу туралы анықтама, некеге тұру туралы куәлік туралы мәліметтерді ("АХАЖ тіркеу пункті" ақпараттық жүйесінде мәліметтер болмаған жағдайда), көрсетілетін қызметті алушының және егер көрсетілетін қызметті алушы некеде тұрған болса, жұбайының (зайыбының) сотталғандығының болуы не болмауы туралы анықтаманы,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20665 болып тіркелген) бекітілген нысан бойынша наркологиялық және психиатриялық диспансерлерде есепте тұрғаны туралы мәліметтердің жоқтығы туралы анықтаманы, қызметті алушының және егер некеде тұрған болса, жұбайының (зайыбының) тұрғын үйге меншік құқығының бар екендігін растайтын құжаттарды, мемлекеттік әлеуметтік жәрдемақыларды және өзге де әлеуметтік төлемдерді алуды, көрсетілетін қызметті алушының және (немесе) егер некеде тұрса, жұбайының (зайыбының) табысы туралы мәліметтерді растайтын құжаттарды Мемлекеттік корпорация қызметкері және көрсетілетін қызметті беруші "электрондық үкімет" шлюзі арқылы тиісті мемлекеттік ақпараттық жүйелерден алады.</w:t>
      </w:r>
    </w:p>
    <w:bookmarkEnd w:id="63"/>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корпорацияның қызметкері немесе көрсетілетін қызметті беруші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pPr>
        <w:spacing w:after="0"/>
        <w:ind w:left="0"/>
        <w:jc w:val="both"/>
      </w:pPr>
      <w:r>
        <w:rPr>
          <w:rFonts w:ascii="Times New Roman"/>
          <w:b w:val="false"/>
          <w:i w:val="false"/>
          <w:color w:val="000000"/>
          <w:sz w:val="28"/>
        </w:rPr>
        <w:t>
      Көрсетілетін қызметті берушілер мен Мемлекеттік корпорацияның қызметкерлері Цифрлық құжаттарды 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порталының хабарламасына жауап ретінде қысқа мәтіндік хабарлама жіберу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64"/>
    <w:p>
      <w:pPr>
        <w:spacing w:after="0"/>
        <w:ind w:left="0"/>
        <w:jc w:val="both"/>
      </w:pPr>
      <w:r>
        <w:rPr>
          <w:rFonts w:ascii="Times New Roman"/>
          <w:b w:val="false"/>
          <w:i w:val="false"/>
          <w:color w:val="000000"/>
          <w:sz w:val="28"/>
        </w:rPr>
        <w:t xml:space="preserve">
      10. Құжаттарды тексеру қорытындылары бойынша көрсетілетін қызметті беруші 3 (үш) жұмыс күні ішінде тұрғын үйге тексеру жүргізеді, оның нәтижелері бойынша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баланы (балаларды) қорғаншылыққа немесе қамқоршылыққа алуға тілек білдірген адамдардың тұрғын үй - тұрмыстық жағдайларын тексеру актісін (бұдан әрі-акт) жасайды.</w:t>
      </w:r>
    </w:p>
    <w:bookmarkEnd w:id="64"/>
    <w:bookmarkStart w:name="z352" w:id="65"/>
    <w:p>
      <w:pPr>
        <w:spacing w:after="0"/>
        <w:ind w:left="0"/>
        <w:jc w:val="both"/>
      </w:pPr>
      <w:r>
        <w:rPr>
          <w:rFonts w:ascii="Times New Roman"/>
          <w:b w:val="false"/>
          <w:i w:val="false"/>
          <w:color w:val="000000"/>
          <w:sz w:val="28"/>
        </w:rPr>
        <w:t xml:space="preserve">
      10-1. Акт жасалғаннан кейін көрсетілетін қызметті беруші 4 (төрт) жұмыс күні ішінде "Мемлекеттің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8"/>
        </w:rPr>
        <w:t>қаулысына</w:t>
      </w:r>
      <w:r>
        <w:rPr>
          <w:rFonts w:ascii="Times New Roman"/>
          <w:b w:val="false"/>
          <w:i w:val="false"/>
          <w:color w:val="000000"/>
          <w:sz w:val="28"/>
        </w:rPr>
        <w:t xml:space="preserve"> сәйкес он жасқа толған баланың оны отбасына қорғаншылыққа (қамқоршылыққа) орналастыруға келісімін ресімдейді.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66"/>
    <w:p>
      <w:pPr>
        <w:spacing w:after="0"/>
        <w:ind w:left="0"/>
        <w:jc w:val="both"/>
      </w:pPr>
      <w:r>
        <w:rPr>
          <w:rFonts w:ascii="Times New Roman"/>
          <w:b w:val="false"/>
          <w:i w:val="false"/>
          <w:color w:val="000000"/>
          <w:sz w:val="28"/>
        </w:rPr>
        <w:t xml:space="preserve">
      11. Көрсетілетін қызметті беруші 8 (сегіз) жұмыс күні ішінде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аудандар мен облыстық маңызы бар қалалардың, республикалық маңызы бар қалалардың білім бөлімінің (басқармасының) қамқоршылық немесе қорғаншылық белгілеу туралы бұйрық (бұдан әрі – бұйрық) шығарады.</w:t>
      </w:r>
    </w:p>
    <w:bookmarkEnd w:id="66"/>
    <w:p>
      <w:pPr>
        <w:spacing w:after="0"/>
        <w:ind w:left="0"/>
        <w:jc w:val="both"/>
      </w:pPr>
      <w:r>
        <w:rPr>
          <w:rFonts w:ascii="Times New Roman"/>
          <w:b w:val="false"/>
          <w:i w:val="false"/>
          <w:color w:val="000000"/>
          <w:sz w:val="28"/>
        </w:rPr>
        <w:t xml:space="preserve">
      Осы Қағидалар стандартының 9-тармағында көрсетілген негіздер бойынша мемлекеттік қызметті көрсетуден бас тарту үшін негіз анықталған жағдайда, көрсетілетін қызметті беруші Қазақстан Республикасы Әкімшілік рәсімдік–процестік кодексінің (бұдан әрі – 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тыңдауды өткізу уақыты мен орны туралы хабарламаны жолдайды.</w:t>
      </w:r>
    </w:p>
    <w:p>
      <w:pPr>
        <w:spacing w:after="0"/>
        <w:ind w:left="0"/>
        <w:jc w:val="both"/>
      </w:pPr>
      <w:r>
        <w:rPr>
          <w:rFonts w:ascii="Times New Roman"/>
          <w:b w:val="false"/>
          <w:i w:val="false"/>
          <w:color w:val="000000"/>
          <w:sz w:val="28"/>
        </w:rPr>
        <w:t>
      Тыңдау рәсімі ҚР АӨК-нің 73-бабына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2 (екі) жұмыс күні ішінде оң нәтиже не мемлекеттік қызметті көрсетуден дәлелді бас тарту көрсетілетін қызметті алушының "жеке кабинетіне" не Мемлекеттік корпорацияға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67"/>
    <w:p>
      <w:pPr>
        <w:spacing w:after="0"/>
        <w:ind w:left="0"/>
        <w:jc w:val="both"/>
      </w:pPr>
      <w:r>
        <w:rPr>
          <w:rFonts w:ascii="Times New Roman"/>
          <w:b w:val="false"/>
          <w:i w:val="false"/>
          <w:color w:val="000000"/>
          <w:sz w:val="28"/>
        </w:rPr>
        <w:t>
      14. Мемлекеттік корпорацияда дайын құжаттарды беру жеке куәлігін (не нотариалды расталған сенімхат бойынша оның өкілі) ұсыну кезінде жүзеге асырылады.</w:t>
      </w:r>
    </w:p>
    <w:bookmarkEnd w:id="67"/>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Start w:name="z81" w:id="68"/>
    <w:p>
      <w:pPr>
        <w:spacing w:after="0"/>
        <w:ind w:left="0"/>
        <w:jc w:val="both"/>
      </w:pPr>
      <w:r>
        <w:rPr>
          <w:rFonts w:ascii="Times New Roman"/>
          <w:b w:val="false"/>
          <w:i w:val="false"/>
          <w:color w:val="000000"/>
          <w:sz w:val="28"/>
        </w:rPr>
        <w:t>
      15. Құжаттарды қараудың жалпы мерзімі және қорғаншылықты немесе қамқоршылықты белгілеу не мемлекеттік қызмет көрсетуден бас тарту 19 (он тоғыз) жұмыс күнін құрайды.</w:t>
      </w:r>
    </w:p>
    <w:bookmarkEnd w:id="68"/>
    <w:bookmarkStart w:name="z82" w:id="69"/>
    <w:p>
      <w:pPr>
        <w:spacing w:after="0"/>
        <w:ind w:left="0"/>
        <w:jc w:val="both"/>
      </w:pPr>
      <w:r>
        <w:rPr>
          <w:rFonts w:ascii="Times New Roman"/>
          <w:b w:val="false"/>
          <w:i w:val="false"/>
          <w:color w:val="000000"/>
          <w:sz w:val="28"/>
        </w:rPr>
        <w:t>
      16. Қажет болған жағдайда көрсетілетін қызметті алушы "бір өтініш" қағидаты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қызметті алуға өтініш бере алады, ол жетім балаға (жетім балаларға) және ата-анасының қамқорлығынсыз қалған балаға (балаларға) қамқоршылық немесе қорғаншылық белгілеу қорытындысы бойынша көрсетілетін болады.</w:t>
      </w:r>
    </w:p>
    <w:bookmarkEnd w:id="69"/>
    <w:bookmarkStart w:name="z353" w:id="70"/>
    <w:p>
      <w:pPr>
        <w:spacing w:after="0"/>
        <w:ind w:left="0"/>
        <w:jc w:val="both"/>
      </w:pPr>
      <w:r>
        <w:rPr>
          <w:rFonts w:ascii="Times New Roman"/>
          <w:b w:val="false"/>
          <w:i w:val="false"/>
          <w:color w:val="000000"/>
          <w:sz w:val="28"/>
        </w:rPr>
        <w:t xml:space="preserve">
      16-1.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bookmarkEnd w:id="70"/>
    <w:p>
      <w:pPr>
        <w:spacing w:after="0"/>
        <w:ind w:left="0"/>
        <w:jc w:val="both"/>
      </w:pPr>
      <w:r>
        <w:rPr>
          <w:rFonts w:ascii="Times New Roman"/>
          <w:b w:val="false"/>
          <w:i w:val="false"/>
          <w:color w:val="000000"/>
          <w:sz w:val="28"/>
        </w:rPr>
        <w:t>
      Ақпараттық жүйе істен шыққан жағдайда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16-1-тармақпен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71"/>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71"/>
    <w:bookmarkStart w:name="z84" w:id="72"/>
    <w:p>
      <w:pPr>
        <w:spacing w:after="0"/>
        <w:ind w:left="0"/>
        <w:jc w:val="both"/>
      </w:pPr>
      <w:r>
        <w:rPr>
          <w:rFonts w:ascii="Times New Roman"/>
          <w:b w:val="false"/>
          <w:i w:val="false"/>
          <w:color w:val="000000"/>
          <w:sz w:val="28"/>
        </w:rPr>
        <w:t>
      17.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72"/>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21-тармақтағы 21 деген нөмір 17 деген санмен ауыстырылды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73"/>
    <w:p>
      <w:pPr>
        <w:spacing w:after="0"/>
        <w:ind w:left="0"/>
        <w:jc w:val="both"/>
      </w:pPr>
      <w:r>
        <w:rPr>
          <w:rFonts w:ascii="Times New Roman"/>
          <w:b w:val="false"/>
          <w:i w:val="false"/>
          <w:color w:val="000000"/>
          <w:sz w:val="28"/>
        </w:rPr>
        <w:t>
      18.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22-тармақтағы 22 деген нөмір 18 деген санмен ауыстырылды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балаға (жетім балаларға)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қалған балаға </w:t>
            </w:r>
            <w:r>
              <w:br/>
            </w:r>
            <w:r>
              <w:rPr>
                <w:rFonts w:ascii="Times New Roman"/>
                <w:b w:val="false"/>
                <w:i w:val="false"/>
                <w:color w:val="000000"/>
                <w:sz w:val="20"/>
              </w:rPr>
              <w:t xml:space="preserve">(балаларға) қамқоршылық </w:t>
            </w:r>
            <w:r>
              <w:br/>
            </w:r>
            <w:r>
              <w:rPr>
                <w:rFonts w:ascii="Times New Roman"/>
                <w:b w:val="false"/>
                <w:i w:val="false"/>
                <w:color w:val="000000"/>
                <w:sz w:val="20"/>
              </w:rPr>
              <w:t xml:space="preserve">немесе қорғаншылық белгілеу" </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 басшысына</w:t>
            </w:r>
            <w:r>
              <w:br/>
            </w:r>
            <w:r>
              <w:rPr>
                <w:rFonts w:ascii="Times New Roman"/>
                <w:b w:val="false"/>
                <w:i w:val="false"/>
                <w:color w:val="000000"/>
                <w:sz w:val="20"/>
              </w:rPr>
              <w:t>(мекеменің атауы)</w:t>
            </w:r>
            <w:r>
              <w:br/>
            </w:r>
            <w:r>
              <w:rPr>
                <w:rFonts w:ascii="Times New Roman"/>
                <w:b w:val="false"/>
                <w:i w:val="false"/>
                <w:color w:val="000000"/>
                <w:sz w:val="20"/>
              </w:rPr>
              <w:t>азамат(ша)__________________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(Т.А.Ә.(бар болғанда) және</w:t>
            </w:r>
            <w:r>
              <w:br/>
            </w:r>
            <w:r>
              <w:rPr>
                <w:rFonts w:ascii="Times New Roman"/>
                <w:b w:val="false"/>
                <w:i w:val="false"/>
                <w:color w:val="000000"/>
                <w:sz w:val="20"/>
              </w:rPr>
              <w:t>жеке сәйкестендіру нөмері)</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w:t>
            </w:r>
            <w:r>
              <w:br/>
            </w:r>
            <w:r>
              <w:rPr>
                <w:rFonts w:ascii="Times New Roman"/>
                <w:b w:val="false"/>
                <w:i w:val="false"/>
                <w:color w:val="000000"/>
                <w:sz w:val="20"/>
              </w:rPr>
              <w:t>тұратын, телефоны</w:t>
            </w:r>
          </w:p>
        </w:tc>
      </w:tr>
    </w:tbl>
    <w:bookmarkStart w:name="z87" w:id="74"/>
    <w:p>
      <w:pPr>
        <w:spacing w:after="0"/>
        <w:ind w:left="0"/>
        <w:jc w:val="left"/>
      </w:pPr>
      <w:r>
        <w:rPr>
          <w:rFonts w:ascii="Times New Roman"/>
          <w:b/>
          <w:i w:val="false"/>
          <w:color w:val="000000"/>
        </w:rPr>
        <w:t xml:space="preserve"> Өтініш</w:t>
      </w:r>
    </w:p>
    <w:bookmarkEnd w:id="74"/>
    <w:p>
      <w:pPr>
        <w:spacing w:after="0"/>
        <w:ind w:left="0"/>
        <w:jc w:val="both"/>
      </w:pPr>
      <w:r>
        <w:rPr>
          <w:rFonts w:ascii="Times New Roman"/>
          <w:b w:val="false"/>
          <w:i w:val="false"/>
          <w:color w:val="000000"/>
          <w:sz w:val="28"/>
        </w:rPr>
        <w:t>
      Сізден жетім балаға (жетім балаларға) және ата-анасының қамқорлығынсыз қалған кәмелетке толмаған:</w:t>
      </w:r>
    </w:p>
    <w:p>
      <w:pPr>
        <w:spacing w:after="0"/>
        <w:ind w:left="0"/>
        <w:jc w:val="both"/>
      </w:pPr>
      <w:r>
        <w:rPr>
          <w:rFonts w:ascii="Times New Roman"/>
          <w:b w:val="false"/>
          <w:i w:val="false"/>
          <w:color w:val="000000"/>
          <w:sz w:val="28"/>
        </w:rPr>
        <w:t>
      1. _______________________________________________________________</w:t>
      </w:r>
    </w:p>
    <w:p>
      <w:pPr>
        <w:spacing w:after="0"/>
        <w:ind w:left="0"/>
        <w:jc w:val="both"/>
      </w:pPr>
      <w:r>
        <w:rPr>
          <w:rFonts w:ascii="Times New Roman"/>
          <w:b w:val="false"/>
          <w:i w:val="false"/>
          <w:color w:val="000000"/>
          <w:sz w:val="28"/>
        </w:rPr>
        <w:t>
      (баланың Т.А.Ә.(бар болғанда) туған жылын, туу туралы куәлігінің № көрсету)</w:t>
      </w:r>
    </w:p>
    <w:p>
      <w:pPr>
        <w:spacing w:after="0"/>
        <w:ind w:left="0"/>
        <w:jc w:val="both"/>
      </w:pPr>
      <w:r>
        <w:rPr>
          <w:rFonts w:ascii="Times New Roman"/>
          <w:b w:val="false"/>
          <w:i w:val="false"/>
          <w:color w:val="000000"/>
          <w:sz w:val="28"/>
        </w:rPr>
        <w:t>
      2. _______________________________________________________________</w:t>
      </w:r>
    </w:p>
    <w:p>
      <w:pPr>
        <w:spacing w:after="0"/>
        <w:ind w:left="0"/>
        <w:jc w:val="both"/>
      </w:pPr>
      <w:r>
        <w:rPr>
          <w:rFonts w:ascii="Times New Roman"/>
          <w:b w:val="false"/>
          <w:i w:val="false"/>
          <w:color w:val="000000"/>
          <w:sz w:val="28"/>
        </w:rPr>
        <w:t xml:space="preserve">
      3. _______________________________________________________________ </w:t>
      </w:r>
    </w:p>
    <w:p>
      <w:pPr>
        <w:spacing w:after="0"/>
        <w:ind w:left="0"/>
        <w:jc w:val="both"/>
      </w:pPr>
      <w:r>
        <w:rPr>
          <w:rFonts w:ascii="Times New Roman"/>
          <w:b w:val="false"/>
          <w:i w:val="false"/>
          <w:color w:val="000000"/>
          <w:sz w:val="28"/>
        </w:rPr>
        <w:t>
      қорғаншылық немесе қамқоршылық белгілеуді сұраймын.</w:t>
      </w:r>
    </w:p>
    <w:p>
      <w:pPr>
        <w:spacing w:after="0"/>
        <w:ind w:left="0"/>
        <w:jc w:val="both"/>
      </w:pPr>
      <w:r>
        <w:rPr>
          <w:rFonts w:ascii="Times New Roman"/>
          <w:b w:val="false"/>
          <w:i w:val="false"/>
          <w:color w:val="000000"/>
          <w:sz w:val="28"/>
        </w:rPr>
        <w:t>
      _________________________________________ мекенжай бойынша тұрады.</w:t>
      </w:r>
    </w:p>
    <w:p>
      <w:pPr>
        <w:spacing w:after="0"/>
        <w:ind w:left="0"/>
        <w:jc w:val="both"/>
      </w:pPr>
      <w:r>
        <w:rPr>
          <w:rFonts w:ascii="Times New Roman"/>
          <w:b w:val="false"/>
          <w:i w:val="false"/>
          <w:color w:val="000000"/>
          <w:sz w:val="28"/>
        </w:rPr>
        <w:t>
      Тұрғын үй-тұрмыстық жағдайын зерделеуін өткізуге қарсы емеспін.</w:t>
      </w:r>
    </w:p>
    <w:p>
      <w:pPr>
        <w:spacing w:after="0"/>
        <w:ind w:left="0"/>
        <w:jc w:val="both"/>
      </w:pPr>
      <w:r>
        <w:rPr>
          <w:rFonts w:ascii="Times New Roman"/>
          <w:b w:val="false"/>
          <w:i w:val="false"/>
          <w:color w:val="000000"/>
          <w:sz w:val="28"/>
        </w:rPr>
        <w:t>
      Ақпараттық жүйелерде сипатталған "Дербес деректер және оларды қорғау туралы" 2013 жылғы 21 мамырдағы Қазақстан Республикасының Заңымен құпия қорғалатын мәліметтерді қолдануға келісемін.</w:t>
      </w:r>
    </w:p>
    <w:p>
      <w:pPr>
        <w:spacing w:after="0"/>
        <w:ind w:left="0"/>
        <w:jc w:val="both"/>
      </w:pPr>
      <w:r>
        <w:rPr>
          <w:rFonts w:ascii="Times New Roman"/>
          <w:b w:val="false"/>
          <w:i w:val="false"/>
          <w:color w:val="000000"/>
          <w:sz w:val="28"/>
        </w:rPr>
        <w:t>
      "___" ____________20___ жыл             азаматтың (азаматшаның)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 қамқорлығынсыз</w:t>
            </w:r>
            <w:r>
              <w:br/>
            </w:r>
            <w:r>
              <w:rPr>
                <w:rFonts w:ascii="Times New Roman"/>
                <w:b w:val="false"/>
                <w:i w:val="false"/>
                <w:color w:val="000000"/>
                <w:sz w:val="20"/>
              </w:rPr>
              <w:t xml:space="preserve">қалған балаға (балаларға) </w:t>
            </w:r>
            <w:r>
              <w:br/>
            </w:r>
            <w:r>
              <w:rPr>
                <w:rFonts w:ascii="Times New Roman"/>
                <w:b w:val="false"/>
                <w:i w:val="false"/>
                <w:color w:val="000000"/>
                <w:sz w:val="20"/>
              </w:rPr>
              <w:t xml:space="preserve">қамқоршылық немесе </w:t>
            </w:r>
            <w:r>
              <w:br/>
            </w:r>
            <w:r>
              <w:rPr>
                <w:rFonts w:ascii="Times New Roman"/>
                <w:b w:val="false"/>
                <w:i w:val="false"/>
                <w:color w:val="000000"/>
                <w:sz w:val="20"/>
              </w:rPr>
              <w:t xml:space="preserve">қорғаншылық белгілеу" </w:t>
            </w:r>
            <w:r>
              <w:br/>
            </w:r>
            <w:r>
              <w:rPr>
                <w:rFonts w:ascii="Times New Roman"/>
                <w:b w:val="false"/>
                <w:i w:val="false"/>
                <w:color w:val="000000"/>
                <w:sz w:val="20"/>
              </w:rPr>
              <w:t xml:space="preserve">мемлекеттік қызметті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89" w:id="75"/>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w:t>
      </w:r>
    </w:p>
    <w:bookmarkEnd w:id="75"/>
    <w:p>
      <w:pPr>
        <w:spacing w:after="0"/>
        <w:ind w:left="0"/>
        <w:jc w:val="both"/>
      </w:pPr>
      <w:r>
        <w:rPr>
          <w:rFonts w:ascii="Times New Roman"/>
          <w:b w:val="false"/>
          <w:i w:val="false"/>
          <w:color w:val="ff0000"/>
          <w:sz w:val="28"/>
        </w:rPr>
        <w:t xml:space="preserve">
      Ескерту. 2-қосымша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қоғамы (бұдан әрі) - Мемлекеттік корпорация);</w:t>
            </w:r>
          </w:p>
          <w:p>
            <w:pPr>
              <w:spacing w:after="20"/>
              <w:ind w:left="20"/>
              <w:jc w:val="both"/>
            </w:pPr>
            <w:r>
              <w:rPr>
                <w:rFonts w:ascii="Times New Roman"/>
                <w:b w:val="false"/>
                <w:i w:val="false"/>
                <w:color w:val="000000"/>
                <w:sz w:val="20"/>
              </w:rPr>
              <w:t>
2)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 құжаттарды тапсырған сәттен бастап, сондай-ақ портал арқылы өтініш берген кезде - 19 (он тоғыз) жұмыс күні;</w:t>
            </w:r>
          </w:p>
          <w:p>
            <w:pPr>
              <w:spacing w:after="20"/>
              <w:ind w:left="20"/>
              <w:jc w:val="both"/>
            </w:pPr>
            <w:r>
              <w:rPr>
                <w:rFonts w:ascii="Times New Roman"/>
                <w:b w:val="false"/>
                <w:i w:val="false"/>
                <w:color w:val="000000"/>
                <w:sz w:val="20"/>
              </w:rPr>
              <w:t>
2) Мемлекеттік корпорацияда құжаттарды тапсыру үшін күтудің рұқсат берілетін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берілетін ең ұзақ уақыты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 "бір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 мен облыстық маңызы бар қалалардың, республикалық маңызы бар қалалардың білім бөлімінің (басқармасының) қамқоршылық немесе қорғаншылық белгілеу туралы бұйрығы не осы мемлекеттік көрсетілетін қызмет стандартының </w:t>
            </w:r>
            <w:r>
              <w:rPr>
                <w:rFonts w:ascii="Times New Roman"/>
                <w:b w:val="false"/>
                <w:i w:val="false"/>
                <w:color w:val="000000"/>
                <w:sz w:val="20"/>
              </w:rPr>
              <w:t>9-тармағында</w:t>
            </w:r>
            <w:r>
              <w:rPr>
                <w:rFonts w:ascii="Times New Roman"/>
                <w:b w:val="false"/>
                <w:i w:val="false"/>
                <w:color w:val="000000"/>
                <w:sz w:val="20"/>
              </w:rPr>
              <w:t xml:space="preserve"> көзделген негіздер бойынша мемлекеттік қызмет көрсетуден бас тарту туралы дәлелді, жауап.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Мемлекеттік корпорацияда: еңбек заңнамасына сәйкес жексенбі және мереке күндерін қоспағанда, дүйсенбі мен сенбіні қоса алғанда белгіленген жұмыс кестесіне сәйкес сағат 9.00-ден 20.00-ге дейін, түскі үзіліссіз.</w:t>
            </w:r>
          </w:p>
          <w:p>
            <w:pPr>
              <w:spacing w:after="20"/>
              <w:ind w:left="20"/>
              <w:jc w:val="both"/>
            </w:pPr>
            <w:r>
              <w:rPr>
                <w:rFonts w:ascii="Times New Roman"/>
                <w:b w:val="false"/>
                <w:i w:val="false"/>
                <w:color w:val="000000"/>
                <w:sz w:val="20"/>
              </w:rPr>
              <w:t>
Қабылдау "электрондық" кезек тәртібімен, көрсетілетін қызметті алушының тіркелген жері бойынша немесе қорғаншылыққа мұқтаж кәмелетке толмаған баланың тіркелген жері бойынша жеделдетілген қызмет көрсетусіз жүзеге асырылады, портал арқылы электрондық кезекті "брондауға" болады;</w:t>
            </w:r>
          </w:p>
          <w:p>
            <w:pPr>
              <w:spacing w:after="20"/>
              <w:ind w:left="20"/>
              <w:jc w:val="both"/>
            </w:pPr>
            <w:r>
              <w:rPr>
                <w:rFonts w:ascii="Times New Roman"/>
                <w:b w:val="false"/>
                <w:i w:val="false"/>
                <w:color w:val="000000"/>
                <w:sz w:val="20"/>
              </w:rPr>
              <w:t>
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Білім және ғылым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егер некеде тұрған жағдайда, жұбайының (зайыбының) нотариалды расталған келісімі;</w:t>
            </w:r>
          </w:p>
          <w:p>
            <w:pPr>
              <w:spacing w:after="20"/>
              <w:ind w:left="20"/>
              <w:jc w:val="both"/>
            </w:pPr>
            <w:r>
              <w:rPr>
                <w:rFonts w:ascii="Times New Roman"/>
                <w:b w:val="false"/>
                <w:i w:val="false"/>
                <w:color w:val="000000"/>
                <w:sz w:val="20"/>
              </w:rPr>
              <w:t xml:space="preserve">
4)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0"/>
              </w:rPr>
              <w:t>бұйрығымен</w:t>
            </w:r>
            <w:r>
              <w:rPr>
                <w:rFonts w:ascii="Times New Roman"/>
                <w:b w:val="false"/>
                <w:i w:val="false"/>
                <w:color w:val="000000"/>
                <w:sz w:val="20"/>
              </w:rPr>
              <w:t xml:space="preserve"> (Қазақстан Республикасы нормативтік құқықтық актілерді мемлекеттік тіркеу тізілімінде № 12127 болып тіркелген) (бұдан әрі - № 692 бұйрық) бекітілген тізбеге сәйкес ауруының жоқтығын растайтын денсаулық жағдайы туралы анықтама,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0"/>
              </w:rPr>
              <w:t>бұйрығымен</w:t>
            </w: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 20665 болып тіркелген) (бұдан әрі - № ҚР ДСМ-49/2020 бұйрық) бекітілген нысанға сәйкес наркологиялық және психиатриялық диспансерлерде тіркеуде тұрғандығы туралы мәліметтің жоқтығы туралы анықтама;</w:t>
            </w:r>
          </w:p>
          <w:p>
            <w:pPr>
              <w:spacing w:after="20"/>
              <w:ind w:left="20"/>
              <w:jc w:val="both"/>
            </w:pPr>
            <w:r>
              <w:rPr>
                <w:rFonts w:ascii="Times New Roman"/>
                <w:b w:val="false"/>
                <w:i w:val="false"/>
                <w:color w:val="000000"/>
                <w:sz w:val="20"/>
              </w:rPr>
              <w:t>
5) "АХАЖ тіркеу пункті" ақпараттық жүйесінде мәліметтер болмаған жағдайда (бұдан әрі - АХАЖ АЖ) не Қазақстан Республикасынан тыс жерде некеге тұрған жағдайда некеге тұру туралы куәліктің көшірмесі;</w:t>
            </w:r>
          </w:p>
          <w:p>
            <w:pPr>
              <w:spacing w:after="20"/>
              <w:ind w:left="20"/>
              <w:jc w:val="both"/>
            </w:pPr>
            <w:r>
              <w:rPr>
                <w:rFonts w:ascii="Times New Roman"/>
                <w:b w:val="false"/>
                <w:i w:val="false"/>
                <w:color w:val="000000"/>
                <w:sz w:val="20"/>
              </w:rPr>
              <w:t>
6) АХАЖ АЖ-да мәліметтер болмаған жағдайда не Қазақстан Республикасынан тыс жерде туылған жағдайда баланың туу туралы куәлігінің көшірмесі (түпнұсқасы сәйкестендіру үшін талап етіледі);</w:t>
            </w:r>
          </w:p>
          <w:p>
            <w:pPr>
              <w:spacing w:after="20"/>
              <w:ind w:left="20"/>
              <w:jc w:val="both"/>
            </w:pPr>
            <w:r>
              <w:rPr>
                <w:rFonts w:ascii="Times New Roman"/>
                <w:b w:val="false"/>
                <w:i w:val="false"/>
                <w:color w:val="000000"/>
                <w:sz w:val="20"/>
              </w:rPr>
              <w:t xml:space="preserve">
7)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анасының нұсқауы бойынша жазылған әкесі туралы мәлімет, "Азаматтық хал актілерін мемлекеттік тіркеуді, азаматтық хал актілері жазбаларына өзгерістер енгізу, қалпына келтіруді, жоюды ұйымдастыру ережесін бекіту туралы" Қазақстан Республикасы Әділет министрінің 2015 жылғы 28 ақпандағы № 112 </w:t>
            </w:r>
            <w:r>
              <w:rPr>
                <w:rFonts w:ascii="Times New Roman"/>
                <w:b w:val="false"/>
                <w:i w:val="false"/>
                <w:color w:val="000000"/>
                <w:sz w:val="20"/>
              </w:rPr>
              <w:t>бұйрығымен</w:t>
            </w:r>
            <w:r>
              <w:rPr>
                <w:rFonts w:ascii="Times New Roman"/>
                <w:b w:val="false"/>
                <w:i w:val="false"/>
                <w:color w:val="000000"/>
                <w:sz w:val="20"/>
              </w:rPr>
              <w:t xml:space="preserve"> (бұдан әрі - № 112 бұйрық) (Нормативтік құқықтық актілерді мемлекеттік тіркеу тізілімінде № 10764 болып тіркелген) бекітілген нысан бойынша туу туралы анықтама (АХАЖ АЖ-да мәліметтер болмаған жағдайда) көшiрмелері;</w:t>
            </w:r>
          </w:p>
          <w:p>
            <w:pPr>
              <w:spacing w:after="20"/>
              <w:ind w:left="20"/>
              <w:jc w:val="both"/>
            </w:pPr>
            <w:r>
              <w:rPr>
                <w:rFonts w:ascii="Times New Roman"/>
                <w:b w:val="false"/>
                <w:i w:val="false"/>
                <w:color w:val="000000"/>
                <w:sz w:val="20"/>
              </w:rPr>
              <w:t>
8) көрсетілетін қызметті алушының және (немесе) егер некеде тұрған болса, жұбайының (зайыбының) табысы туралы мәліметтер;</w:t>
            </w:r>
          </w:p>
          <w:p>
            <w:pPr>
              <w:spacing w:after="20"/>
              <w:ind w:left="20"/>
              <w:jc w:val="both"/>
            </w:pPr>
            <w:r>
              <w:rPr>
                <w:rFonts w:ascii="Times New Roman"/>
                <w:b w:val="false"/>
                <w:i w:val="false"/>
                <w:color w:val="000000"/>
                <w:sz w:val="20"/>
              </w:rPr>
              <w:t xml:space="preserve">
9) көрсетілетін қызметті алушының және (немесе) жұбайының (зайыбының) тұрғын үйді пайдалану құқығын растайтын құжаттардың көшірмесі (тұрғын үйге меншік құқығы болмаған жағдайда); 10) жетім балалар мен ата-анасының қамқорлығынсыз қалған балаларды отбасына тәрбиелеуге қабылдауға тілек білдірген тұлғалардың дайындықтан өткені туралы сертификат (жақын туыстарын қоспағанда). </w:t>
            </w:r>
          </w:p>
          <w:p>
            <w:pPr>
              <w:spacing w:after="20"/>
              <w:ind w:left="20"/>
              <w:jc w:val="both"/>
            </w:pPr>
            <w:r>
              <w:rPr>
                <w:rFonts w:ascii="Times New Roman"/>
                <w:b w:val="false"/>
                <w:i w:val="false"/>
                <w:color w:val="000000"/>
                <w:sz w:val="20"/>
              </w:rPr>
              <w:t>
Құжаттар тексеру үшін түпнұсқада ұсынылады, содан кейін түпнұсқалар көрсетілетін қызметті алушыға қайтарылады;</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көрсетілетін қызметті алушының ЭЦҚ-сы қойылған немесе көрсетілетін қызметті алушының ұялы байланыс операторы ұсынған абоненттік нөмірі порталдың есеп жазбасына тіркелген және қосылған жағдайда, бір рет пайдаланатын құпиясөзбен куәландырылған электрондық құжат нысанындағы өтініш;</w:t>
            </w:r>
          </w:p>
          <w:p>
            <w:pPr>
              <w:spacing w:after="20"/>
              <w:ind w:left="20"/>
              <w:jc w:val="both"/>
            </w:pPr>
            <w:r>
              <w:rPr>
                <w:rFonts w:ascii="Times New Roman"/>
                <w:b w:val="false"/>
                <w:i w:val="false"/>
                <w:color w:val="000000"/>
                <w:sz w:val="20"/>
              </w:rPr>
              <w:t>
2) егер некеде тұрған жағдайда, жұбайының (зайыбының) нотариалды расталған келісімінің электрондық көшірмесі;</w:t>
            </w:r>
          </w:p>
          <w:p>
            <w:pPr>
              <w:spacing w:after="20"/>
              <w:ind w:left="20"/>
              <w:jc w:val="both"/>
            </w:pPr>
            <w:r>
              <w:rPr>
                <w:rFonts w:ascii="Times New Roman"/>
                <w:b w:val="false"/>
                <w:i w:val="false"/>
                <w:color w:val="000000"/>
                <w:sz w:val="20"/>
              </w:rPr>
              <w:t>
3) көрсетілетін қызметті алушының және егер некеде тұрса, жұбайының (зайыбының) № 692 бұйрықпен бекітілген тізбеге сәйкес ауруының жоқтығын растайтын денсаулық жағдайы туралы анықтама, сондай-ақ № ҚР ДСМ-49/2020 бұйрықпен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көшірмесі;</w:t>
            </w:r>
          </w:p>
          <w:p>
            <w:pPr>
              <w:spacing w:after="20"/>
              <w:ind w:left="20"/>
              <w:jc w:val="both"/>
            </w:pPr>
            <w:r>
              <w:rPr>
                <w:rFonts w:ascii="Times New Roman"/>
                <w:b w:val="false"/>
                <w:i w:val="false"/>
                <w:color w:val="000000"/>
                <w:sz w:val="20"/>
              </w:rPr>
              <w:t>
4) АХАЖ АЖ-да мәліметтер болмаған жағдайда не Қазақстан Республикасынан тыс жерде некеге тұрған жағдайда некеге тұру туралы куәліктің электрондық көшірмесі;</w:t>
            </w:r>
          </w:p>
          <w:p>
            <w:pPr>
              <w:spacing w:after="20"/>
              <w:ind w:left="20"/>
              <w:jc w:val="both"/>
            </w:pPr>
            <w:r>
              <w:rPr>
                <w:rFonts w:ascii="Times New Roman"/>
                <w:b w:val="false"/>
                <w:i w:val="false"/>
                <w:color w:val="000000"/>
                <w:sz w:val="20"/>
              </w:rPr>
              <w:t>
5) АХАЖ АЖ-да мәліметтер болмаған жағдайда не Қазақстан Республикасынан тыс жерде туылған жағдайда, баланың (балалардың) туу туралы куәлігінің электрондық көшірмесі (түпнұсқасы сәйкестендіру үшін талап етіледі);</w:t>
            </w:r>
          </w:p>
          <w:p>
            <w:pPr>
              <w:spacing w:after="20"/>
              <w:ind w:left="20"/>
              <w:jc w:val="both"/>
            </w:pPr>
            <w:r>
              <w:rPr>
                <w:rFonts w:ascii="Times New Roman"/>
                <w:b w:val="false"/>
                <w:i w:val="false"/>
                <w:color w:val="000000"/>
                <w:sz w:val="20"/>
              </w:rPr>
              <w:t>
6) көрсетілетін қызметті алушының және (немесе) егер некеде тұрған болса, жұбайының (зайыбының) табысы туралы құжаттардың электрондық көшірмелері;</w:t>
            </w:r>
          </w:p>
          <w:p>
            <w:pPr>
              <w:spacing w:after="20"/>
              <w:ind w:left="20"/>
              <w:jc w:val="both"/>
            </w:pPr>
            <w:r>
              <w:rPr>
                <w:rFonts w:ascii="Times New Roman"/>
                <w:b w:val="false"/>
                <w:i w:val="false"/>
                <w:color w:val="000000"/>
                <w:sz w:val="20"/>
              </w:rPr>
              <w:t xml:space="preserve">
7)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анасының нұсқауы бойынша жазылған әкесі туралы мәлімет, № 112 </w:t>
            </w:r>
            <w:r>
              <w:rPr>
                <w:rFonts w:ascii="Times New Roman"/>
                <w:b w:val="false"/>
                <w:i w:val="false"/>
                <w:color w:val="000000"/>
                <w:sz w:val="20"/>
              </w:rPr>
              <w:t>бұйрықпен</w:t>
            </w:r>
            <w:r>
              <w:rPr>
                <w:rFonts w:ascii="Times New Roman"/>
                <w:b w:val="false"/>
                <w:i w:val="false"/>
                <w:color w:val="000000"/>
                <w:sz w:val="20"/>
              </w:rPr>
              <w:t xml:space="preserve"> бекітілген нысан бойынша туу туралы анықтаманың (АХАЖ АЖ-да мәліметтер болмаған жағдайда) электрондық көшiрмелері;</w:t>
            </w:r>
          </w:p>
          <w:p>
            <w:pPr>
              <w:spacing w:after="20"/>
              <w:ind w:left="20"/>
              <w:jc w:val="both"/>
            </w:pPr>
            <w:r>
              <w:rPr>
                <w:rFonts w:ascii="Times New Roman"/>
                <w:b w:val="false"/>
                <w:i w:val="false"/>
                <w:color w:val="000000"/>
                <w:sz w:val="20"/>
              </w:rPr>
              <w:t>
8) көрсетілетін қызметті алушының және (немесе) жұбайының (зайыбының) тұрғын үйді пайдалану құқығын растайтын құжаттардың электрондық көшірмесі (тұрғын үйге меншік құқығы болмаған жағдайда);</w:t>
            </w:r>
          </w:p>
          <w:p>
            <w:pPr>
              <w:spacing w:after="20"/>
              <w:ind w:left="20"/>
              <w:jc w:val="both"/>
            </w:pPr>
            <w:r>
              <w:rPr>
                <w:rFonts w:ascii="Times New Roman"/>
                <w:b w:val="false"/>
                <w:i w:val="false"/>
                <w:color w:val="000000"/>
                <w:sz w:val="20"/>
              </w:rPr>
              <w:t>
9) жетім балалар мен ата-анасының қамқорлығынсыз қалған балаларды отбасына тәрбиелеуге қабылдауға тілек білдірген тұлғалардың дайындықтан өткені туралы сертификаттың электрондық көшірмесі (жақын туыстарын қоспағанда).</w:t>
            </w:r>
          </w:p>
          <w:p>
            <w:pPr>
              <w:spacing w:after="20"/>
              <w:ind w:left="20"/>
              <w:jc w:val="both"/>
            </w:pPr>
            <w:r>
              <w:rPr>
                <w:rFonts w:ascii="Times New Roman"/>
                <w:b w:val="false"/>
                <w:i w:val="false"/>
                <w:color w:val="000000"/>
                <w:sz w:val="20"/>
              </w:rPr>
              <w:t>
Бала (балалар) жетім балалар мен ата-анасының қамқорлығынсыз қалған балаларға арналған білім беру ұйымдарында тұрған жағдайда баланың (балалардың) туу туралы куәлігін және көрсетілетін қызметті беруші мен Мемлекеттік корпорацияға тапсырылатын тізбенің 7) тармақшасында көрсетілген құжаттарды ұсыну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кәмелет жасқа толмауы;</w:t>
            </w:r>
          </w:p>
          <w:p>
            <w:pPr>
              <w:spacing w:after="20"/>
              <w:ind w:left="20"/>
              <w:jc w:val="both"/>
            </w:pPr>
            <w:r>
              <w:rPr>
                <w:rFonts w:ascii="Times New Roman"/>
                <w:b w:val="false"/>
                <w:i w:val="false"/>
                <w:color w:val="000000"/>
                <w:sz w:val="20"/>
              </w:rPr>
              <w:t>
2) соттың көрсетілетін қызметті алушыны әрекетке қабiлетсiз немесе әрекет қабiлетi шектеулі деп тануы;</w:t>
            </w:r>
          </w:p>
          <w:p>
            <w:pPr>
              <w:spacing w:after="20"/>
              <w:ind w:left="20"/>
              <w:jc w:val="both"/>
            </w:pPr>
            <w:r>
              <w:rPr>
                <w:rFonts w:ascii="Times New Roman"/>
                <w:b w:val="false"/>
                <w:i w:val="false"/>
                <w:color w:val="000000"/>
                <w:sz w:val="20"/>
              </w:rPr>
              <w:t>
3) соттың көрсетілетін қызметті алушыны ата-ана құқықтарынан айыруы немесе соттың ата-ана құқықтарын шектеуі;</w:t>
            </w:r>
          </w:p>
          <w:p>
            <w:pPr>
              <w:spacing w:after="20"/>
              <w:ind w:left="20"/>
              <w:jc w:val="both"/>
            </w:pPr>
            <w:r>
              <w:rPr>
                <w:rFonts w:ascii="Times New Roman"/>
                <w:b w:val="false"/>
                <w:i w:val="false"/>
                <w:color w:val="000000"/>
                <w:sz w:val="20"/>
              </w:rPr>
              <w:t>
4) өзiне Қазақстан Республикасының заңымен жүктелген мiндеттердi тиiсiнше орындамағаны үшiн қорғаншы немесе қамқоршы мiндеттерінен шеттетілуі;</w:t>
            </w:r>
          </w:p>
          <w:p>
            <w:pPr>
              <w:spacing w:after="20"/>
              <w:ind w:left="20"/>
              <w:jc w:val="both"/>
            </w:pPr>
            <w:r>
              <w:rPr>
                <w:rFonts w:ascii="Times New Roman"/>
                <w:b w:val="false"/>
                <w:i w:val="false"/>
                <w:color w:val="000000"/>
                <w:sz w:val="20"/>
              </w:rPr>
              <w:t>
5) бұрынғы бала асырап алушылардың кiнәсi бойынша бала асырап алудың күшiн жою туралы сот шешімі;</w:t>
            </w:r>
          </w:p>
          <w:p>
            <w:pPr>
              <w:spacing w:after="20"/>
              <w:ind w:left="20"/>
              <w:jc w:val="both"/>
            </w:pPr>
            <w:r>
              <w:rPr>
                <w:rFonts w:ascii="Times New Roman"/>
                <w:b w:val="false"/>
                <w:i w:val="false"/>
                <w:color w:val="000000"/>
                <w:sz w:val="20"/>
              </w:rPr>
              <w:t>
6) көрсетілетін қызметті алушының қорғаншы немесе қамқоршы мiндеттерін жүзеге асыруға кедергі келтіретін ауруының болуы;</w:t>
            </w:r>
          </w:p>
          <w:p>
            <w:pPr>
              <w:spacing w:after="20"/>
              <w:ind w:left="20"/>
              <w:jc w:val="both"/>
            </w:pPr>
            <w:r>
              <w:rPr>
                <w:rFonts w:ascii="Times New Roman"/>
                <w:b w:val="false"/>
                <w:i w:val="false"/>
                <w:color w:val="000000"/>
                <w:sz w:val="20"/>
              </w:rPr>
              <w:t>
7) көрсетілетін қызметті алушының тұрақты тұратын жерінің жоқтығы;</w:t>
            </w:r>
          </w:p>
          <w:p>
            <w:pPr>
              <w:spacing w:after="20"/>
              <w:ind w:left="20"/>
              <w:jc w:val="both"/>
            </w:pPr>
            <w:r>
              <w:rPr>
                <w:rFonts w:ascii="Times New Roman"/>
                <w:b w:val="false"/>
                <w:i w:val="false"/>
                <w:color w:val="000000"/>
                <w:sz w:val="20"/>
              </w:rPr>
              <w:t>
8) қорғаншылықты (қамқоршылықты) белгілеу кезінде қасақана қылмыс жасағаны үшін жойылмаған немесе алынбаған сотталғандығының болуы, сондай-ақ осы тармақтың 13) тармақшасында аталған адамдар;</w:t>
            </w:r>
          </w:p>
          <w:p>
            <w:pPr>
              <w:spacing w:after="20"/>
              <w:ind w:left="20"/>
              <w:jc w:val="both"/>
            </w:pPr>
            <w:r>
              <w:rPr>
                <w:rFonts w:ascii="Times New Roman"/>
                <w:b w:val="false"/>
                <w:i w:val="false"/>
                <w:color w:val="000000"/>
                <w:sz w:val="20"/>
              </w:rPr>
              <w:t>
9) көрсетілетін қызметті алушының азаматтығының болмауы;</w:t>
            </w:r>
          </w:p>
          <w:p>
            <w:pPr>
              <w:spacing w:after="20"/>
              <w:ind w:left="20"/>
              <w:jc w:val="both"/>
            </w:pPr>
            <w:r>
              <w:rPr>
                <w:rFonts w:ascii="Times New Roman"/>
                <w:b w:val="false"/>
                <w:i w:val="false"/>
                <w:color w:val="000000"/>
                <w:sz w:val="20"/>
              </w:rPr>
              <w:t>
10)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 жынысты адамның өтініші;</w:t>
            </w:r>
          </w:p>
          <w:p>
            <w:pPr>
              <w:spacing w:after="20"/>
              <w:ind w:left="20"/>
              <w:jc w:val="both"/>
            </w:pPr>
            <w:r>
              <w:rPr>
                <w:rFonts w:ascii="Times New Roman"/>
                <w:b w:val="false"/>
                <w:i w:val="false"/>
                <w:color w:val="000000"/>
                <w:sz w:val="20"/>
              </w:rPr>
              <w:t>
11)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p>
          <w:p>
            <w:pPr>
              <w:spacing w:after="20"/>
              <w:ind w:left="20"/>
              <w:jc w:val="both"/>
            </w:pPr>
            <w:r>
              <w:rPr>
                <w:rFonts w:ascii="Times New Roman"/>
                <w:b w:val="false"/>
                <w:i w:val="false"/>
                <w:color w:val="000000"/>
                <w:sz w:val="20"/>
              </w:rPr>
              <w:t>
12) көрсетілетін қызметті алушының наркологиялық немесе психоневрологиялық диспансерлерде есепте тұруы;</w:t>
            </w:r>
          </w:p>
          <w:p>
            <w:pPr>
              <w:spacing w:after="20"/>
              <w:ind w:left="20"/>
              <w:jc w:val="both"/>
            </w:pPr>
            <w:r>
              <w:rPr>
                <w:rFonts w:ascii="Times New Roman"/>
                <w:b w:val="false"/>
                <w:i w:val="false"/>
                <w:color w:val="000000"/>
                <w:sz w:val="20"/>
              </w:rPr>
              <w:t xml:space="preserve">
13)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(2014 жылғы 4 шілдедегі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1) және 2) тармақшалары негізінде өздеріне қатысты қылмыстық қудалау тоқтатылған адамдарды қоспағанда);</w:t>
            </w:r>
          </w:p>
          <w:p>
            <w:pPr>
              <w:spacing w:after="20"/>
              <w:ind w:left="20"/>
              <w:jc w:val="both"/>
            </w:pPr>
            <w:r>
              <w:rPr>
                <w:rFonts w:ascii="Times New Roman"/>
                <w:b w:val="false"/>
                <w:i w:val="false"/>
                <w:color w:val="000000"/>
                <w:sz w:val="20"/>
              </w:rPr>
              <w:t>
14) Қазақстан Республикасының аумағында тұрақты тұратын, "Неке (ерлі-зайыптылық) және отбасы туралы" Қазақстан Республикасы Кодексінің 91-бабының 4-тармағында белгіленген тәртіппен психологиялық даярлықтан өтпеген көрсетілетін қызметті алушылар (баланың жақын туыстарын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"Жетім балаға (жетім балаларға)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қалған балаға </w:t>
            </w:r>
            <w:r>
              <w:br/>
            </w:r>
            <w:r>
              <w:rPr>
                <w:rFonts w:ascii="Times New Roman"/>
                <w:b w:val="false"/>
                <w:i w:val="false"/>
                <w:color w:val="000000"/>
                <w:sz w:val="20"/>
              </w:rPr>
              <w:t xml:space="preserve">(балаларға) қамқоршылық </w:t>
            </w:r>
            <w:r>
              <w:br/>
            </w:r>
            <w:r>
              <w:rPr>
                <w:rFonts w:ascii="Times New Roman"/>
                <w:b w:val="false"/>
                <w:i w:val="false"/>
                <w:color w:val="000000"/>
                <w:sz w:val="20"/>
              </w:rPr>
              <w:t xml:space="preserve">немесе қорғаншылық белгілеу" </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 w:id="76"/>
    <w:p>
      <w:pPr>
        <w:spacing w:after="0"/>
        <w:ind w:left="0"/>
        <w:jc w:val="left"/>
      </w:pPr>
      <w:r>
        <w:rPr>
          <w:rFonts w:ascii="Times New Roman"/>
          <w:b/>
          <w:i w:val="false"/>
          <w:color w:val="000000"/>
        </w:rPr>
        <w:t xml:space="preserve"> Құжаттарды қабылдаудан бас тарту туралы қолхат</w:t>
      </w:r>
    </w:p>
    <w:bookmarkEnd w:id="76"/>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алып, "Азаматтар үшін Үкімет" Мемлекеттік корпорацияның коммерциялық емес қоғамы филиалының № __ бөлімі____________________________________ (мекенжайды көрсету) мемлекеттік көрсетілетін қызмет стандартында көзделген тізбеге сәйкес Сіз ұсынған құжаттар топтамасының толық болмауына байланысты ________________________________________________________ (мемлекеттік көрсетілетін қызметтің атауы)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w:t>
      </w:r>
    </w:p>
    <w:p>
      <w:pPr>
        <w:spacing w:after="0"/>
        <w:ind w:left="0"/>
        <w:jc w:val="both"/>
      </w:pPr>
      <w:r>
        <w:rPr>
          <w:rFonts w:ascii="Times New Roman"/>
          <w:b w:val="false"/>
          <w:i w:val="false"/>
          <w:color w:val="000000"/>
          <w:sz w:val="28"/>
        </w:rPr>
        <w:t>
      2) ____________________________________________________;</w:t>
      </w:r>
    </w:p>
    <w:p>
      <w:pPr>
        <w:spacing w:after="0"/>
        <w:ind w:left="0"/>
        <w:jc w:val="both"/>
      </w:pPr>
      <w:r>
        <w:rPr>
          <w:rFonts w:ascii="Times New Roman"/>
          <w:b w:val="false"/>
          <w:i w:val="false"/>
          <w:color w:val="000000"/>
          <w:sz w:val="28"/>
        </w:rPr>
        <w:t>
      3) ____________________________________________________.</w:t>
      </w:r>
    </w:p>
    <w:p>
      <w:pPr>
        <w:spacing w:after="0"/>
        <w:ind w:left="0"/>
        <w:jc w:val="both"/>
      </w:pPr>
      <w:r>
        <w:rPr>
          <w:rFonts w:ascii="Times New Roman"/>
          <w:b w:val="false"/>
          <w:i w:val="false"/>
          <w:color w:val="000000"/>
          <w:sz w:val="28"/>
        </w:rPr>
        <w:t>
      Осы қолхат әр тарапқа біреуден 2 данада жасалды. Т.А.Ә. (бар болғанда)</w:t>
      </w:r>
    </w:p>
    <w:p>
      <w:pPr>
        <w:spacing w:after="0"/>
        <w:ind w:left="0"/>
        <w:jc w:val="both"/>
      </w:pPr>
      <w:r>
        <w:rPr>
          <w:rFonts w:ascii="Times New Roman"/>
          <w:b w:val="false"/>
          <w:i w:val="false"/>
          <w:color w:val="000000"/>
          <w:sz w:val="28"/>
        </w:rPr>
        <w:t>
      (Мемлекеттік корпорацияның қызметкері) __________________ (қолы)</w:t>
      </w:r>
    </w:p>
    <w:p>
      <w:pPr>
        <w:spacing w:after="0"/>
        <w:ind w:left="0"/>
        <w:jc w:val="both"/>
      </w:pPr>
      <w:r>
        <w:rPr>
          <w:rFonts w:ascii="Times New Roman"/>
          <w:b w:val="false"/>
          <w:i w:val="false"/>
          <w:color w:val="000000"/>
          <w:sz w:val="28"/>
        </w:rPr>
        <w:t>
      Орындаушының Т.А.Ә. (бар болғанда) _____________________</w:t>
      </w:r>
    </w:p>
    <w:p>
      <w:pPr>
        <w:spacing w:after="0"/>
        <w:ind w:left="0"/>
        <w:jc w:val="both"/>
      </w:pPr>
      <w:r>
        <w:rPr>
          <w:rFonts w:ascii="Times New Roman"/>
          <w:b w:val="false"/>
          <w:i w:val="false"/>
          <w:color w:val="000000"/>
          <w:sz w:val="28"/>
        </w:rPr>
        <w:t>
      Қабылдаушының Т.А.Ә. (бар болғанда) ____________________</w:t>
      </w:r>
    </w:p>
    <w:p>
      <w:pPr>
        <w:spacing w:after="0"/>
        <w:ind w:left="0"/>
        <w:jc w:val="both"/>
      </w:pPr>
      <w:r>
        <w:rPr>
          <w:rFonts w:ascii="Times New Roman"/>
          <w:b w:val="false"/>
          <w:i w:val="false"/>
          <w:color w:val="000000"/>
          <w:sz w:val="28"/>
        </w:rPr>
        <w:t>
      (көрсетілетін қызметті алушының қолы) "___" 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балаға (жетім балаларға)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қалған балаға </w:t>
            </w:r>
            <w:r>
              <w:br/>
            </w:r>
            <w:r>
              <w:rPr>
                <w:rFonts w:ascii="Times New Roman"/>
                <w:b w:val="false"/>
                <w:i w:val="false"/>
                <w:color w:val="000000"/>
                <w:sz w:val="20"/>
              </w:rPr>
              <w:t xml:space="preserve">(балаларға) қамқоршылық </w:t>
            </w:r>
            <w:r>
              <w:br/>
            </w:r>
            <w:r>
              <w:rPr>
                <w:rFonts w:ascii="Times New Roman"/>
                <w:b w:val="false"/>
                <w:i w:val="false"/>
                <w:color w:val="000000"/>
                <w:sz w:val="20"/>
              </w:rPr>
              <w:t xml:space="preserve">немесе қорғаншылық белгілеу" </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____________________ </w:t>
            </w:r>
            <w:r>
              <w:br/>
            </w:r>
            <w:r>
              <w:rPr>
                <w:rFonts w:ascii="Times New Roman"/>
                <w:b w:val="false"/>
                <w:i w:val="false"/>
                <w:color w:val="000000"/>
                <w:sz w:val="20"/>
              </w:rPr>
              <w:t>басшысы</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болғанда)</w:t>
            </w:r>
            <w:r>
              <w:br/>
            </w:r>
            <w:r>
              <w:rPr>
                <w:rFonts w:ascii="Times New Roman"/>
                <w:b w:val="false"/>
                <w:i w:val="false"/>
                <w:color w:val="000000"/>
                <w:sz w:val="20"/>
              </w:rPr>
              <w:t>____________________________</w:t>
            </w:r>
            <w:r>
              <w:br/>
            </w:r>
            <w:r>
              <w:rPr>
                <w:rFonts w:ascii="Times New Roman"/>
                <w:b w:val="false"/>
                <w:i w:val="false"/>
                <w:color w:val="000000"/>
                <w:sz w:val="20"/>
              </w:rPr>
              <w:t xml:space="preserve">20___ жылғы "__" </w:t>
            </w:r>
            <w:r>
              <w:br/>
            </w:r>
            <w:r>
              <w:rPr>
                <w:rFonts w:ascii="Times New Roman"/>
                <w:b w:val="false"/>
                <w:i w:val="false"/>
                <w:color w:val="000000"/>
                <w:sz w:val="20"/>
              </w:rPr>
              <w:t>______________</w:t>
            </w:r>
            <w:r>
              <w:br/>
            </w:r>
            <w:r>
              <w:rPr>
                <w:rFonts w:ascii="Times New Roman"/>
                <w:b w:val="false"/>
                <w:i w:val="false"/>
                <w:color w:val="000000"/>
                <w:sz w:val="20"/>
              </w:rPr>
              <w:t>күні, қолы, мөрдің орны</w:t>
            </w:r>
          </w:p>
        </w:tc>
      </w:tr>
    </w:tbl>
    <w:bookmarkStart w:name="z93" w:id="77"/>
    <w:p>
      <w:pPr>
        <w:spacing w:after="0"/>
        <w:ind w:left="0"/>
        <w:jc w:val="left"/>
      </w:pPr>
      <w:r>
        <w:rPr>
          <w:rFonts w:ascii="Times New Roman"/>
          <w:b/>
          <w:i w:val="false"/>
          <w:color w:val="000000"/>
        </w:rPr>
        <w:t xml:space="preserve"> Қорғаншы (қамқоршы) болуға тілек білдірген адамдардың тұрғын үй-тұрмыстық жағдайларын тексеріп-қарау АКТІСІ</w:t>
      </w:r>
    </w:p>
    <w:bookmarkEnd w:id="77"/>
    <w:p>
      <w:pPr>
        <w:spacing w:after="0"/>
        <w:ind w:left="0"/>
        <w:jc w:val="both"/>
      </w:pPr>
      <w:r>
        <w:rPr>
          <w:rFonts w:ascii="Times New Roman"/>
          <w:b w:val="false"/>
          <w:i w:val="false"/>
          <w:color w:val="000000"/>
          <w:sz w:val="28"/>
        </w:rPr>
        <w:t>
      Тексеріп-қарау жүргізілген күн ____________________________________</w:t>
      </w:r>
    </w:p>
    <w:p>
      <w:pPr>
        <w:spacing w:after="0"/>
        <w:ind w:left="0"/>
        <w:jc w:val="both"/>
      </w:pPr>
      <w:r>
        <w:rPr>
          <w:rFonts w:ascii="Times New Roman"/>
          <w:b w:val="false"/>
          <w:i w:val="false"/>
          <w:color w:val="000000"/>
          <w:sz w:val="28"/>
        </w:rPr>
        <w:t>
      Тексеріп-қарауды жүргізген 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(тексеріп-қарауды жүргізген адамдардың тегі, аты, әкесінің аты (бар болған жағдайда), </w:t>
      </w:r>
    </w:p>
    <w:p>
      <w:pPr>
        <w:spacing w:after="0"/>
        <w:ind w:left="0"/>
        <w:jc w:val="both"/>
      </w:pPr>
      <w:r>
        <w:rPr>
          <w:rFonts w:ascii="Times New Roman"/>
          <w:b w:val="false"/>
          <w:i w:val="false"/>
          <w:color w:val="000000"/>
          <w:sz w:val="28"/>
        </w:rPr>
        <w:t>
      лауазымы, жұмыс орны)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Қорғаншылық немесе қамқоршылық жөніндегі функцияларды жүзеге асыратын </w:t>
      </w:r>
    </w:p>
    <w:p>
      <w:pPr>
        <w:spacing w:after="0"/>
        <w:ind w:left="0"/>
        <w:jc w:val="both"/>
      </w:pPr>
      <w:r>
        <w:rPr>
          <w:rFonts w:ascii="Times New Roman"/>
          <w:b w:val="false"/>
          <w:i w:val="false"/>
          <w:color w:val="000000"/>
          <w:sz w:val="28"/>
        </w:rPr>
        <w:t>
      органның мекенжайы және телефоны: ___________________</w:t>
      </w:r>
    </w:p>
    <w:p>
      <w:pPr>
        <w:spacing w:after="0"/>
        <w:ind w:left="0"/>
        <w:jc w:val="both"/>
      </w:pPr>
      <w:r>
        <w:rPr>
          <w:rFonts w:ascii="Times New Roman"/>
          <w:b w:val="false"/>
          <w:i w:val="false"/>
          <w:color w:val="000000"/>
          <w:sz w:val="28"/>
        </w:rPr>
        <w:t>
      1. _________________________________________________________________</w:t>
      </w:r>
    </w:p>
    <w:p>
      <w:pPr>
        <w:spacing w:after="0"/>
        <w:ind w:left="0"/>
        <w:jc w:val="both"/>
      </w:pPr>
      <w:r>
        <w:rPr>
          <w:rFonts w:ascii="Times New Roman"/>
          <w:b w:val="false"/>
          <w:i w:val="false"/>
          <w:color w:val="000000"/>
          <w:sz w:val="28"/>
        </w:rPr>
        <w:t xml:space="preserve">
       (Т.А.Ә. (бар болған жағдайда), туған жылы) тұрғын үй-тұрмыстық жағдайлары </w:t>
      </w:r>
    </w:p>
    <w:p>
      <w:pPr>
        <w:spacing w:after="0"/>
        <w:ind w:left="0"/>
        <w:jc w:val="both"/>
      </w:pPr>
      <w:r>
        <w:rPr>
          <w:rFonts w:ascii="Times New Roman"/>
          <w:b w:val="false"/>
          <w:i w:val="false"/>
          <w:color w:val="000000"/>
          <w:sz w:val="28"/>
        </w:rPr>
        <w:t xml:space="preserve">
      тексерілді. </w:t>
      </w:r>
    </w:p>
    <w:p>
      <w:pPr>
        <w:spacing w:after="0"/>
        <w:ind w:left="0"/>
        <w:jc w:val="both"/>
      </w:pPr>
      <w:r>
        <w:rPr>
          <w:rFonts w:ascii="Times New Roman"/>
          <w:b w:val="false"/>
          <w:i w:val="false"/>
          <w:color w:val="000000"/>
          <w:sz w:val="28"/>
        </w:rPr>
        <w:t>
      Жеке басын куәландыратын құжат _________________________________</w:t>
      </w:r>
    </w:p>
    <w:p>
      <w:pPr>
        <w:spacing w:after="0"/>
        <w:ind w:left="0"/>
        <w:jc w:val="both"/>
      </w:pPr>
      <w:r>
        <w:rPr>
          <w:rFonts w:ascii="Times New Roman"/>
          <w:b w:val="false"/>
          <w:i w:val="false"/>
          <w:color w:val="000000"/>
          <w:sz w:val="28"/>
        </w:rPr>
        <w:t>
      Тұрғылықты жері (тіркеу орны бойынша) ________________________________</w:t>
      </w:r>
    </w:p>
    <w:p>
      <w:pPr>
        <w:spacing w:after="0"/>
        <w:ind w:left="0"/>
        <w:jc w:val="both"/>
      </w:pPr>
      <w:r>
        <w:rPr>
          <w:rFonts w:ascii="Times New Roman"/>
          <w:b w:val="false"/>
          <w:i w:val="false"/>
          <w:color w:val="000000"/>
          <w:sz w:val="28"/>
        </w:rPr>
        <w:t>
      Нақты тұрғылықты жері 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_________________________________________________________</w:t>
      </w:r>
    </w:p>
    <w:p>
      <w:pPr>
        <w:spacing w:after="0"/>
        <w:ind w:left="0"/>
        <w:jc w:val="both"/>
      </w:pPr>
      <w:r>
        <w:rPr>
          <w:rFonts w:ascii="Times New Roman"/>
          <w:b w:val="false"/>
          <w:i w:val="false"/>
          <w:color w:val="000000"/>
          <w:sz w:val="28"/>
        </w:rPr>
        <w:t>
       (Т.А.Ә. (бар болған жағдайда), туған жылы) 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_____________________________________</w:t>
      </w:r>
    </w:p>
    <w:p>
      <w:pPr>
        <w:spacing w:after="0"/>
        <w:ind w:left="0"/>
        <w:jc w:val="both"/>
      </w:pPr>
      <w:r>
        <w:rPr>
          <w:rFonts w:ascii="Times New Roman"/>
          <w:b w:val="false"/>
          <w:i w:val="false"/>
          <w:color w:val="000000"/>
          <w:sz w:val="28"/>
        </w:rPr>
        <w:t>
      Тұрғылықты жері (тіркеу орны бойынша) ________________________________</w:t>
      </w:r>
    </w:p>
    <w:p>
      <w:pPr>
        <w:spacing w:after="0"/>
        <w:ind w:left="0"/>
        <w:jc w:val="both"/>
      </w:pPr>
      <w:r>
        <w:rPr>
          <w:rFonts w:ascii="Times New Roman"/>
          <w:b w:val="false"/>
          <w:i w:val="false"/>
          <w:color w:val="000000"/>
          <w:sz w:val="28"/>
        </w:rPr>
        <w:t>
      Нақты тұрғылықты жері 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________________________________________________________</w:t>
      </w:r>
    </w:p>
    <w:p>
      <w:pPr>
        <w:spacing w:after="0"/>
        <w:ind w:left="0"/>
        <w:jc w:val="both"/>
      </w:pPr>
      <w:r>
        <w:rPr>
          <w:rFonts w:ascii="Times New Roman"/>
          <w:b w:val="false"/>
          <w:i w:val="false"/>
          <w:color w:val="000000"/>
          <w:sz w:val="28"/>
        </w:rPr>
        <w:t xml:space="preserve">
      2. Тұрғын үй-тұрмыстық жағдайларының жалпы сипаттамасы Тұрғын үйді пайдалану </w:t>
      </w:r>
    </w:p>
    <w:p>
      <w:pPr>
        <w:spacing w:after="0"/>
        <w:ind w:left="0"/>
        <w:jc w:val="both"/>
      </w:pPr>
      <w:r>
        <w:rPr>
          <w:rFonts w:ascii="Times New Roman"/>
          <w:b w:val="false"/>
          <w:i w:val="false"/>
          <w:color w:val="000000"/>
          <w:sz w:val="28"/>
        </w:rPr>
        <w:t>
      құқығын растайтын құжат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Тұрғын үйдің меншік иесінің Т.А.Ә. (бар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Жалпы көлемі __________ (ш.м.) тұрғын көлемі ___________ (ш.м.) Тұрғын </w:t>
      </w:r>
    </w:p>
    <w:p>
      <w:pPr>
        <w:spacing w:after="0"/>
        <w:ind w:left="0"/>
        <w:jc w:val="both"/>
      </w:pPr>
      <w:r>
        <w:rPr>
          <w:rFonts w:ascii="Times New Roman"/>
          <w:b w:val="false"/>
          <w:i w:val="false"/>
          <w:color w:val="000000"/>
          <w:sz w:val="28"/>
        </w:rPr>
        <w:t xml:space="preserve">
      бөлмелердің саны _________, тіркеуде тұрғандар ________________ </w:t>
      </w:r>
    </w:p>
    <w:p>
      <w:pPr>
        <w:spacing w:after="0"/>
        <w:ind w:left="0"/>
        <w:jc w:val="both"/>
      </w:pPr>
      <w:r>
        <w:rPr>
          <w:rFonts w:ascii="Times New Roman"/>
          <w:b w:val="false"/>
          <w:i w:val="false"/>
          <w:color w:val="000000"/>
          <w:sz w:val="28"/>
        </w:rPr>
        <w:t>
      (тұрақты, уақытша)</w:t>
      </w:r>
    </w:p>
    <w:p>
      <w:pPr>
        <w:spacing w:after="0"/>
        <w:ind w:left="0"/>
        <w:jc w:val="both"/>
      </w:pPr>
      <w:r>
        <w:rPr>
          <w:rFonts w:ascii="Times New Roman"/>
          <w:b w:val="false"/>
          <w:i w:val="false"/>
          <w:color w:val="000000"/>
          <w:sz w:val="28"/>
        </w:rPr>
        <w:t>
      Тұрғын үйдің жайлылығы____________________________________________</w:t>
      </w:r>
    </w:p>
    <w:p>
      <w:pPr>
        <w:spacing w:after="0"/>
        <w:ind w:left="0"/>
        <w:jc w:val="both"/>
      </w:pPr>
      <w:r>
        <w:rPr>
          <w:rFonts w:ascii="Times New Roman"/>
          <w:b w:val="false"/>
          <w:i w:val="false"/>
          <w:color w:val="000000"/>
          <w:sz w:val="28"/>
        </w:rPr>
        <w:t xml:space="preserve">
      (абаттандырылған, абаттандырылмаған, ішінара жайлы) Санитариялық-гигиеналық </w:t>
      </w:r>
    </w:p>
    <w:p>
      <w:pPr>
        <w:spacing w:after="0"/>
        <w:ind w:left="0"/>
        <w:jc w:val="both"/>
      </w:pPr>
      <w:r>
        <w:rPr>
          <w:rFonts w:ascii="Times New Roman"/>
          <w:b w:val="false"/>
          <w:i w:val="false"/>
          <w:color w:val="000000"/>
          <w:sz w:val="28"/>
        </w:rPr>
        <w:t>
      жай-күйі</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(жақсы, қанағаттанарлық, қанағаттанарлықсыз) </w:t>
      </w:r>
    </w:p>
    <w:p>
      <w:pPr>
        <w:spacing w:after="0"/>
        <w:ind w:left="0"/>
        <w:jc w:val="both"/>
      </w:pPr>
      <w:r>
        <w:rPr>
          <w:rFonts w:ascii="Times New Roman"/>
          <w:b w:val="false"/>
          <w:i w:val="false"/>
          <w:color w:val="000000"/>
          <w:sz w:val="28"/>
        </w:rPr>
        <w:t xml:space="preserve">
      Тұрғын үй туралы қосымша мәліметтер (балаға арналған жеке жатын орны, сабақ </w:t>
      </w:r>
    </w:p>
    <w:p>
      <w:pPr>
        <w:spacing w:after="0"/>
        <w:ind w:left="0"/>
        <w:jc w:val="both"/>
      </w:pPr>
      <w:r>
        <w:rPr>
          <w:rFonts w:ascii="Times New Roman"/>
          <w:b w:val="false"/>
          <w:i w:val="false"/>
          <w:color w:val="000000"/>
          <w:sz w:val="28"/>
        </w:rPr>
        <w:t>
      дайындауға, демалуға арналған орынның, жиһаздардың және т.б. бар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Отбасының бірге тұратын басқа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қызметі немесе оқу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bl>
    <w:p>
      <w:pPr>
        <w:spacing w:after="0"/>
        <w:ind w:left="0"/>
        <w:jc w:val="both"/>
      </w:pPr>
      <w:r>
        <w:rPr>
          <w:rFonts w:ascii="Times New Roman"/>
          <w:b w:val="false"/>
          <w:i w:val="false"/>
          <w:color w:val="000000"/>
          <w:sz w:val="28"/>
        </w:rPr>
        <w:t>
      4. Отбасының табысы туралы мәлімет: жалпы сома __________, оның ішінде жалақы, басқа да табыстар _________________________________ (жазу).</w:t>
      </w:r>
    </w:p>
    <w:p>
      <w:pPr>
        <w:spacing w:after="0"/>
        <w:ind w:left="0"/>
        <w:jc w:val="both"/>
      </w:pPr>
      <w:r>
        <w:rPr>
          <w:rFonts w:ascii="Times New Roman"/>
          <w:b w:val="false"/>
          <w:i w:val="false"/>
          <w:color w:val="000000"/>
          <w:sz w:val="28"/>
        </w:rPr>
        <w:t>
      5. Отбасының сипаттамасы (отбасындағы адамдар арасындағы өзара қарым-қатынас, олардың жеке қасиеттері, қызығушылығы, балалармен қарым-қатынас тәжірибесі, барлық отбасы мүшелерінің балаларды қабылдауға дайындығы)_______________________________________________________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6. Қамқорлыққа (қорғаншылыққа) баланы алу себептері:____________________</w:t>
      </w:r>
    </w:p>
    <w:p>
      <w:pPr>
        <w:spacing w:after="0"/>
        <w:ind w:left="0"/>
        <w:jc w:val="both"/>
      </w:pPr>
      <w:r>
        <w:rPr>
          <w:rFonts w:ascii="Times New Roman"/>
          <w:b w:val="false"/>
          <w:i w:val="false"/>
          <w:color w:val="000000"/>
          <w:sz w:val="28"/>
        </w:rPr>
        <w:t>
      7. Қорытынды (балаларды отбасына беру үшін жағдайдың бар болуы)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(қолы)                   (тегі,аты-жөні) (күні)</w:t>
      </w:r>
    </w:p>
    <w:p>
      <w:pPr>
        <w:spacing w:after="0"/>
        <w:ind w:left="0"/>
        <w:jc w:val="both"/>
      </w:pPr>
      <w:r>
        <w:rPr>
          <w:rFonts w:ascii="Times New Roman"/>
          <w:b w:val="false"/>
          <w:i w:val="false"/>
          <w:color w:val="000000"/>
          <w:sz w:val="28"/>
        </w:rPr>
        <w:t>
      Таныстық: ________________________________________________________________</w:t>
      </w:r>
    </w:p>
    <w:p>
      <w:pPr>
        <w:spacing w:after="0"/>
        <w:ind w:left="0"/>
        <w:jc w:val="both"/>
      </w:pPr>
      <w:r>
        <w:rPr>
          <w:rFonts w:ascii="Times New Roman"/>
          <w:b w:val="false"/>
          <w:i w:val="false"/>
          <w:color w:val="000000"/>
          <w:sz w:val="28"/>
        </w:rPr>
        <w:t xml:space="preserve">
       (баланы (балаларды) отбасына қабылдауға тілек білдірген тұлғалардың Т.А.Ә </w:t>
      </w:r>
    </w:p>
    <w:p>
      <w:pPr>
        <w:spacing w:after="0"/>
        <w:ind w:left="0"/>
        <w:jc w:val="both"/>
      </w:pPr>
      <w:r>
        <w:rPr>
          <w:rFonts w:ascii="Times New Roman"/>
          <w:b w:val="false"/>
          <w:i w:val="false"/>
          <w:color w:val="000000"/>
          <w:sz w:val="28"/>
        </w:rPr>
        <w:t>
      (бар болған жағдайда),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балаға (жетім балаларға)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қалған балаға </w:t>
            </w:r>
            <w:r>
              <w:br/>
            </w:r>
            <w:r>
              <w:rPr>
                <w:rFonts w:ascii="Times New Roman"/>
                <w:b w:val="false"/>
                <w:i w:val="false"/>
                <w:color w:val="000000"/>
                <w:sz w:val="20"/>
              </w:rPr>
              <w:t xml:space="preserve">(балаларға) қамқоршылық </w:t>
            </w:r>
            <w:r>
              <w:br/>
            </w:r>
            <w:r>
              <w:rPr>
                <w:rFonts w:ascii="Times New Roman"/>
                <w:b w:val="false"/>
                <w:i w:val="false"/>
                <w:color w:val="000000"/>
                <w:sz w:val="20"/>
              </w:rPr>
              <w:t xml:space="preserve">немесе қорғаншылық белгілеу" </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5" w:id="78"/>
    <w:p>
      <w:pPr>
        <w:spacing w:after="0"/>
        <w:ind w:left="0"/>
        <w:jc w:val="left"/>
      </w:pPr>
      <w:r>
        <w:rPr>
          <w:rFonts w:ascii="Times New Roman"/>
          <w:b/>
          <w:i w:val="false"/>
          <w:color w:val="000000"/>
        </w:rPr>
        <w:t xml:space="preserve"> Қорғаншылық немесе қамқоршылық белгілеу туралы бұйрығы  ________________________________  (мекеменің атауы)</w:t>
      </w:r>
    </w:p>
    <w:bookmarkEnd w:id="78"/>
    <w:p>
      <w:pPr>
        <w:spacing w:after="0"/>
        <w:ind w:left="0"/>
        <w:jc w:val="both"/>
      </w:pPr>
      <w:r>
        <w:rPr>
          <w:rFonts w:ascii="Times New Roman"/>
          <w:b w:val="false"/>
          <w:i w:val="false"/>
          <w:color w:val="000000"/>
          <w:sz w:val="28"/>
        </w:rPr>
        <w:t>
      № ____________ "___" __________ 20____ жыл</w:t>
      </w:r>
    </w:p>
    <w:p>
      <w:pPr>
        <w:spacing w:after="0"/>
        <w:ind w:left="0"/>
        <w:jc w:val="both"/>
      </w:pPr>
      <w:r>
        <w:rPr>
          <w:rFonts w:ascii="Times New Roman"/>
          <w:b w:val="false"/>
          <w:i w:val="false"/>
          <w:color w:val="000000"/>
          <w:sz w:val="28"/>
        </w:rPr>
        <w:t xml:space="preserve">
      "Неке (ерлі-зайыптылық) және отбасы туралы" 2011 жылғы 26 желтоқсандағы Қазақстан Республикасы Кодексінің </w:t>
      </w:r>
      <w:r>
        <w:rPr>
          <w:rFonts w:ascii="Times New Roman"/>
          <w:b w:val="false"/>
          <w:i w:val="false"/>
          <w:color w:val="000000"/>
          <w:sz w:val="28"/>
        </w:rPr>
        <w:t>119</w:t>
      </w:r>
      <w:r>
        <w:rPr>
          <w:rFonts w:ascii="Times New Roman"/>
          <w:b w:val="false"/>
          <w:i w:val="false"/>
          <w:color w:val="000000"/>
          <w:sz w:val="28"/>
        </w:rPr>
        <w:t xml:space="preserve"> және </w:t>
      </w:r>
      <w:r>
        <w:rPr>
          <w:rFonts w:ascii="Times New Roman"/>
          <w:b w:val="false"/>
          <w:i w:val="false"/>
          <w:color w:val="000000"/>
          <w:sz w:val="28"/>
        </w:rPr>
        <w:t>121-баптарына</w:t>
      </w:r>
      <w:r>
        <w:rPr>
          <w:rFonts w:ascii="Times New Roman"/>
          <w:b w:val="false"/>
          <w:i w:val="false"/>
          <w:color w:val="000000"/>
          <w:sz w:val="28"/>
        </w:rPr>
        <w:t xml:space="preserve"> сәйкес __________________________________________________ өтінішінің (Т.А.Ә. (бар болғанда) және ұсынылған құжаттарының негізінде </w:t>
      </w:r>
      <w:r>
        <w:rPr>
          <w:rFonts w:ascii="Times New Roman"/>
          <w:b/>
          <w:i w:val="false"/>
          <w:color w:val="000000"/>
          <w:sz w:val="28"/>
        </w:rPr>
        <w:t>БҰЙРАМЫН:</w:t>
      </w:r>
    </w:p>
    <w:p>
      <w:pPr>
        <w:spacing w:after="0"/>
        <w:ind w:left="0"/>
        <w:jc w:val="both"/>
      </w:pPr>
      <w:r>
        <w:rPr>
          <w:rFonts w:ascii="Times New Roman"/>
          <w:b w:val="false"/>
          <w:i w:val="false"/>
          <w:color w:val="000000"/>
          <w:sz w:val="28"/>
        </w:rPr>
        <w:t>
      1. Қосымшаға сәйкес жетім балаға (жетім балаларға) және ата-анасының қамқорлығынсыз қалған балаға (балаларға) қорғаншылық немесе қамқоршылық белгіленсін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 (қамқоршы)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Қорғаншылыққа алынатын бала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Қорғаншылықты және қамқоршылықты ресімдеу негізі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Қорғаншының (қамқоршының) Т.А.Ә. (бар болғанда), туған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 Иелігіндегі тұрғын үйі _________________________ бекітілсін. </w:t>
      </w:r>
    </w:p>
    <w:p>
      <w:pPr>
        <w:spacing w:after="0"/>
        <w:ind w:left="0"/>
        <w:jc w:val="both"/>
      </w:pPr>
      <w:r>
        <w:rPr>
          <w:rFonts w:ascii="Times New Roman"/>
          <w:b w:val="false"/>
          <w:i w:val="false"/>
          <w:color w:val="000000"/>
          <w:sz w:val="28"/>
        </w:rPr>
        <w:t xml:space="preserve">
      _________________________________________________________ басшысы </w:t>
      </w:r>
    </w:p>
    <w:p>
      <w:pPr>
        <w:spacing w:after="0"/>
        <w:ind w:left="0"/>
        <w:jc w:val="both"/>
      </w:pPr>
      <w:r>
        <w:rPr>
          <w:rFonts w:ascii="Times New Roman"/>
          <w:b w:val="false"/>
          <w:i w:val="false"/>
          <w:color w:val="000000"/>
          <w:sz w:val="28"/>
        </w:rPr>
        <w:t xml:space="preserve">
      (мекеменің атауы) </w:t>
      </w:r>
    </w:p>
    <w:p>
      <w:pPr>
        <w:spacing w:after="0"/>
        <w:ind w:left="0"/>
        <w:jc w:val="both"/>
      </w:pPr>
      <w:r>
        <w:rPr>
          <w:rFonts w:ascii="Times New Roman"/>
          <w:b w:val="false"/>
          <w:i w:val="false"/>
          <w:color w:val="000000"/>
          <w:sz w:val="28"/>
        </w:rPr>
        <w:t xml:space="preserve">
      ___________________________                   _____________ </w:t>
      </w:r>
    </w:p>
    <w:p>
      <w:pPr>
        <w:spacing w:after="0"/>
        <w:ind w:left="0"/>
        <w:jc w:val="both"/>
      </w:pPr>
      <w:r>
        <w:rPr>
          <w:rFonts w:ascii="Times New Roman"/>
          <w:b w:val="false"/>
          <w:i w:val="false"/>
          <w:color w:val="000000"/>
          <w:sz w:val="28"/>
        </w:rPr>
        <w:t xml:space="preserve">
      (Т.А.Ә.(бар болғанда))                               (қолы) </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4-қосымша</w:t>
            </w:r>
          </w:p>
        </w:tc>
      </w:tr>
    </w:tbl>
    <w:bookmarkStart w:name="z97" w:id="79"/>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қызметті көрсету қағидалары</w:t>
      </w:r>
    </w:p>
    <w:bookmarkEnd w:id="79"/>
    <w:bookmarkStart w:name="z98" w:id="80"/>
    <w:p>
      <w:pPr>
        <w:spacing w:after="0"/>
        <w:ind w:left="0"/>
        <w:jc w:val="left"/>
      </w:pPr>
      <w:r>
        <w:rPr>
          <w:rFonts w:ascii="Times New Roman"/>
          <w:b/>
          <w:i w:val="false"/>
          <w:color w:val="000000"/>
        </w:rPr>
        <w:t xml:space="preserve"> 1-тарау. Жалпы ережелер</w:t>
      </w:r>
    </w:p>
    <w:bookmarkEnd w:id="80"/>
    <w:bookmarkStart w:name="z99" w:id="81"/>
    <w:p>
      <w:pPr>
        <w:spacing w:after="0"/>
        <w:ind w:left="0"/>
        <w:jc w:val="both"/>
      </w:pPr>
      <w:r>
        <w:rPr>
          <w:rFonts w:ascii="Times New Roman"/>
          <w:b w:val="false"/>
          <w:i w:val="false"/>
          <w:color w:val="000000"/>
          <w:sz w:val="28"/>
        </w:rPr>
        <w:t xml:space="preserve">
      1. Осы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тәртібін айқындайды.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82"/>
    <w:p>
      <w:pPr>
        <w:spacing w:after="0"/>
        <w:ind w:left="0"/>
        <w:jc w:val="left"/>
      </w:pPr>
      <w:r>
        <w:rPr>
          <w:rFonts w:ascii="Times New Roman"/>
          <w:b/>
          <w:i w:val="false"/>
          <w:color w:val="000000"/>
        </w:rPr>
        <w:t xml:space="preserve"> 2-тарау. Мемлекеттік қызмет көрсету тәртібі</w:t>
      </w:r>
    </w:p>
    <w:bookmarkEnd w:id="82"/>
    <w:bookmarkStart w:name="z102" w:id="83"/>
    <w:p>
      <w:pPr>
        <w:spacing w:after="0"/>
        <w:ind w:left="0"/>
        <w:jc w:val="both"/>
      </w:pPr>
      <w:r>
        <w:rPr>
          <w:rFonts w:ascii="Times New Roman"/>
          <w:b w:val="false"/>
          <w:i w:val="false"/>
          <w:color w:val="000000"/>
          <w:sz w:val="28"/>
        </w:rPr>
        <w:t xml:space="preserve">
      3.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көрсетілетін қызметті (бұдан әрі – мемлекеттік көрсетілетін қызмет) алу үшін жеке тұлға (бұдан әрі – көрсетілетін қызметті алушы) "Азаматтарға арналған үкімет" мемлекеттік корпорациясы (бұдан әрі – Мемлекеттік корпорация) немесе "электрондық үкіметтің"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көрсетілетін қызмет стандартында (бұдан әрі – Стандарт)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83"/>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Стандартта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 w:id="84"/>
    <w:p>
      <w:pPr>
        <w:spacing w:after="0"/>
        <w:ind w:left="0"/>
        <w:jc w:val="both"/>
      </w:pPr>
      <w:r>
        <w:rPr>
          <w:rFonts w:ascii="Times New Roman"/>
          <w:b w:val="false"/>
          <w:i w:val="false"/>
          <w:color w:val="000000"/>
          <w:sz w:val="28"/>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End w:id="84"/>
    <w:bookmarkStart w:name="z104" w:id="85"/>
    <w:p>
      <w:pPr>
        <w:spacing w:after="0"/>
        <w:ind w:left="0"/>
        <w:jc w:val="both"/>
      </w:pPr>
      <w:r>
        <w:rPr>
          <w:rFonts w:ascii="Times New Roman"/>
          <w:b w:val="false"/>
          <w:i w:val="false"/>
          <w:color w:val="000000"/>
          <w:sz w:val="28"/>
        </w:rPr>
        <w:t>
      5. Республикалық маңызы бар қалалардың және астананың білім басқармасының, аудандардың, облыстық маңызы бар қалалардың білім бөлімдерінің қызметкері (бұдан әрі – көрсетілетін қызметті беруші) құжаттарды алған сәттен бастап 1 (бір) жұмыс күні ішінде ұсынылған құжаттардың толықтығын тексереді.</w:t>
      </w:r>
    </w:p>
    <w:bookmarkEnd w:id="85"/>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өтінішті одан әрі қараудан дәлелді бас тартады, ал мемлекеттік корпорацияның қызметкері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86"/>
    <w:p>
      <w:pPr>
        <w:spacing w:after="0"/>
        <w:ind w:left="0"/>
        <w:jc w:val="both"/>
      </w:pPr>
      <w:r>
        <w:rPr>
          <w:rFonts w:ascii="Times New Roman"/>
          <w:b w:val="false"/>
          <w:i w:val="false"/>
          <w:color w:val="000000"/>
          <w:sz w:val="28"/>
        </w:rPr>
        <w:t>
      6. Мемлекеттік корпорация құжаттар топтамасын көрсетілетін қызметті берушіге курьер арқылы жеткізуді 1 (бір) жұмыс күні ішінде жүзеге асырады.</w:t>
      </w:r>
    </w:p>
    <w:bookmarkEnd w:id="86"/>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87"/>
    <w:p>
      <w:pPr>
        <w:spacing w:after="0"/>
        <w:ind w:left="0"/>
        <w:jc w:val="both"/>
      </w:pPr>
      <w:r>
        <w:rPr>
          <w:rFonts w:ascii="Times New Roman"/>
          <w:b w:val="false"/>
          <w:i w:val="false"/>
          <w:color w:val="000000"/>
          <w:sz w:val="28"/>
        </w:rPr>
        <w:t>
      7.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 w:id="88"/>
    <w:p>
      <w:pPr>
        <w:spacing w:after="0"/>
        <w:ind w:left="0"/>
        <w:jc w:val="both"/>
      </w:pPr>
      <w:r>
        <w:rPr>
          <w:rFonts w:ascii="Times New Roman"/>
          <w:b w:val="false"/>
          <w:i w:val="false"/>
          <w:color w:val="000000"/>
          <w:sz w:val="28"/>
        </w:rPr>
        <w:t>
      9. Көрсетілетін қызметті алушының жеке басын растайтын құжаттары, баланың туу туралы куәлігі туралы мәліметтерді ("АХАЖ тіркеу пункті" ақпараттық жүйесінде мәліметтер болмаған жағдайда), қорғаншылық және қамқоршылық туралы анықтаманы, мемлекеттік әлеуметтік жәрдемақыны және өзге де әлеуметтік төлемдерді алатынын, екінші деңгейдегі банкте немесе банк операцияларының жекелеген түрлерін жүзеге асыруға Қазақстан Республикасы Ұлттық Банкінің лицензиясы бар ұйымда қорғаншының немесе қамқоршының атына дербес шот ашу туралы шарт жасасқанын растайтын құжаттарды Мемлекеттік корпорацияның қызметкері және көрсетілетін қызметті беруші "электрондық үкімет" шлюзі арқылы тиісті мемлекеттік ақпараттық жүйелерден алады.</w:t>
      </w:r>
    </w:p>
    <w:bookmarkEnd w:id="88"/>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және Мемлекеттік корпорацияның қызметкері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 w:id="89"/>
    <w:p>
      <w:pPr>
        <w:spacing w:after="0"/>
        <w:ind w:left="0"/>
        <w:jc w:val="both"/>
      </w:pPr>
      <w:r>
        <w:rPr>
          <w:rFonts w:ascii="Times New Roman"/>
          <w:b w:val="false"/>
          <w:i w:val="false"/>
          <w:color w:val="000000"/>
          <w:sz w:val="28"/>
        </w:rPr>
        <w:t xml:space="preserve">
      10. Құжаттарды тексеру қорытындылары бойынша көрсетілетін қызметті беруші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 шешімді не мемлекеттік қызметті көрсетуден бас тарту туралы дәлелді жауапты дайындайды және көрсетілетін қызметті алушының "жеке кабинетіне" көрсетілетін қызметті берушінің уәкілетті тұлғасының ЭЦҚ қойылған электрондық құжат нысанында және Мемлекеттік корпорацияға жолдайды.</w:t>
      </w:r>
    </w:p>
    <w:bookmarkEnd w:id="89"/>
    <w:bookmarkStart w:name="z110" w:id="90"/>
    <w:p>
      <w:pPr>
        <w:spacing w:after="0"/>
        <w:ind w:left="0"/>
        <w:jc w:val="both"/>
      </w:pPr>
      <w:r>
        <w:rPr>
          <w:rFonts w:ascii="Times New Roman"/>
          <w:b w:val="false"/>
          <w:i w:val="false"/>
          <w:color w:val="000000"/>
          <w:sz w:val="28"/>
        </w:rPr>
        <w:t>
      11. Мемлекеттік корпорацияда дайын құжаттарды беру жеке куәлігін (не нотариалды расталған сенімхат бойынша оның өкілі) ұсыну кезінде жүзеге асырылады.</w:t>
      </w:r>
    </w:p>
    <w:bookmarkEnd w:id="90"/>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Start w:name="z111" w:id="91"/>
    <w:p>
      <w:pPr>
        <w:spacing w:after="0"/>
        <w:ind w:left="0"/>
        <w:jc w:val="both"/>
      </w:pPr>
      <w:r>
        <w:rPr>
          <w:rFonts w:ascii="Times New Roman"/>
          <w:b w:val="false"/>
          <w:i w:val="false"/>
          <w:color w:val="000000"/>
          <w:sz w:val="28"/>
        </w:rPr>
        <w:t>
      12.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және құжаттарды қараудың жалпы мерзімі 1(бір) жұмыс күнін құрайды.</w:t>
      </w:r>
    </w:p>
    <w:bookmarkEnd w:id="91"/>
    <w:bookmarkStart w:name="z354" w:id="92"/>
    <w:p>
      <w:pPr>
        <w:spacing w:after="0"/>
        <w:ind w:left="0"/>
        <w:jc w:val="both"/>
      </w:pPr>
      <w:r>
        <w:rPr>
          <w:rFonts w:ascii="Times New Roman"/>
          <w:b w:val="false"/>
          <w:i w:val="false"/>
          <w:color w:val="000000"/>
          <w:sz w:val="28"/>
        </w:rPr>
        <w:t xml:space="preserve">
      12-1.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bookmarkEnd w:id="92"/>
    <w:p>
      <w:pPr>
        <w:spacing w:after="0"/>
        <w:ind w:left="0"/>
        <w:jc w:val="both"/>
      </w:pPr>
      <w:r>
        <w:rPr>
          <w:rFonts w:ascii="Times New Roman"/>
          <w:b w:val="false"/>
          <w:i w:val="false"/>
          <w:color w:val="000000"/>
          <w:sz w:val="28"/>
        </w:rPr>
        <w:t>
      Ақпараттық жүйе істен шыққан жағдайда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12-1-тармақпен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93"/>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93"/>
    <w:bookmarkStart w:name="z113" w:id="94"/>
    <w:p>
      <w:pPr>
        <w:spacing w:after="0"/>
        <w:ind w:left="0"/>
        <w:jc w:val="both"/>
      </w:pPr>
      <w:r>
        <w:rPr>
          <w:rFonts w:ascii="Times New Roman"/>
          <w:b w:val="false"/>
          <w:i w:val="false"/>
          <w:color w:val="000000"/>
          <w:sz w:val="28"/>
        </w:rPr>
        <w:t>
      13.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94"/>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 w:id="95"/>
    <w:p>
      <w:pPr>
        <w:spacing w:after="0"/>
        <w:ind w:left="0"/>
        <w:jc w:val="both"/>
      </w:pPr>
      <w:r>
        <w:rPr>
          <w:rFonts w:ascii="Times New Roman"/>
          <w:b w:val="false"/>
          <w:i w:val="false"/>
          <w:color w:val="000000"/>
          <w:sz w:val="28"/>
        </w:rPr>
        <w:t>
      14.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"Қамқоршыларға немесе </w:t>
            </w:r>
            <w:r>
              <w:br/>
            </w:r>
            <w:r>
              <w:rPr>
                <w:rFonts w:ascii="Times New Roman"/>
                <w:b w:val="false"/>
                <w:i w:val="false"/>
                <w:color w:val="000000"/>
                <w:sz w:val="20"/>
              </w:rPr>
              <w:t xml:space="preserve">қорғаншыларға жетім баланы </w:t>
            </w:r>
            <w:r>
              <w:br/>
            </w:r>
            <w:r>
              <w:rPr>
                <w:rFonts w:ascii="Times New Roman"/>
                <w:b w:val="false"/>
                <w:i w:val="false"/>
                <w:color w:val="000000"/>
                <w:sz w:val="20"/>
              </w:rPr>
              <w:t>(жетім балаларды) және ата-</w:t>
            </w:r>
            <w:r>
              <w:br/>
            </w:r>
            <w:r>
              <w:rPr>
                <w:rFonts w:ascii="Times New Roman"/>
                <w:b w:val="false"/>
                <w:i w:val="false"/>
                <w:color w:val="000000"/>
                <w:sz w:val="20"/>
              </w:rPr>
              <w:t xml:space="preserve">анасының қамқорлығынсыз </w:t>
            </w:r>
            <w:r>
              <w:br/>
            </w:r>
            <w:r>
              <w:rPr>
                <w:rFonts w:ascii="Times New Roman"/>
                <w:b w:val="false"/>
                <w:i w:val="false"/>
                <w:color w:val="000000"/>
                <w:sz w:val="20"/>
              </w:rPr>
              <w:t xml:space="preserve">қалған баланы (балаларды) </w:t>
            </w:r>
            <w:r>
              <w:br/>
            </w:r>
            <w:r>
              <w:rPr>
                <w:rFonts w:ascii="Times New Roman"/>
                <w:b w:val="false"/>
                <w:i w:val="false"/>
                <w:color w:val="000000"/>
                <w:sz w:val="20"/>
              </w:rPr>
              <w:t xml:space="preserve">асырап-бағуға жәрдемақы </w:t>
            </w:r>
            <w:r>
              <w:br/>
            </w:r>
            <w:r>
              <w:rPr>
                <w:rFonts w:ascii="Times New Roman"/>
                <w:b w:val="false"/>
                <w:i w:val="false"/>
                <w:color w:val="000000"/>
                <w:sz w:val="20"/>
              </w:rPr>
              <w:t xml:space="preserve">төлеуді тағайындау"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(мекеменің атауы)</w:t>
            </w:r>
          </w:p>
        </w:tc>
      </w:tr>
    </w:tbl>
    <w:bookmarkStart w:name="z116" w:id="96"/>
    <w:p>
      <w:pPr>
        <w:spacing w:after="0"/>
        <w:ind w:left="0"/>
        <w:jc w:val="left"/>
      </w:pPr>
      <w:r>
        <w:rPr>
          <w:rFonts w:ascii="Times New Roman"/>
          <w:b/>
          <w:i w:val="false"/>
          <w:color w:val="000000"/>
        </w:rPr>
        <w:t xml:space="preserve"> Жетім баланы (жетім балаларды) және ата-анасының қамқорлығынсыз қалған баланы (балаларды) асырап-бағуға жәрдемақы тағайындау үшін қорғаншының немесе қамқоршының өтініші</w:t>
      </w:r>
    </w:p>
    <w:bookmarkEnd w:id="96"/>
    <w:p>
      <w:pPr>
        <w:spacing w:after="0"/>
        <w:ind w:left="0"/>
        <w:jc w:val="both"/>
      </w:pPr>
      <w:r>
        <w:rPr>
          <w:rFonts w:ascii="Times New Roman"/>
          <w:b w:val="false"/>
          <w:i w:val="false"/>
          <w:color w:val="000000"/>
          <w:sz w:val="28"/>
        </w:rPr>
        <w:t>
      Ата-анасының қамқорлығынсыз қалған баланы (балаларды) асырап-бағуға жәрдемақы тағайындауды сұраймын</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(баланың (балалардың) Т.А.Ә.(бар болғанда), туған жылы)</w:t>
      </w:r>
    </w:p>
    <w:p>
      <w:pPr>
        <w:spacing w:after="0"/>
        <w:ind w:left="0"/>
        <w:jc w:val="both"/>
      </w:pPr>
      <w:r>
        <w:rPr>
          <w:rFonts w:ascii="Times New Roman"/>
          <w:b w:val="false"/>
          <w:i w:val="false"/>
          <w:color w:val="000000"/>
          <w:sz w:val="28"/>
        </w:rPr>
        <w:t>
      Қорғаншының немесе қамқоршының</w:t>
      </w:r>
    </w:p>
    <w:p>
      <w:pPr>
        <w:spacing w:after="0"/>
        <w:ind w:left="0"/>
        <w:jc w:val="both"/>
      </w:pPr>
      <w:r>
        <w:rPr>
          <w:rFonts w:ascii="Times New Roman"/>
          <w:b w:val="false"/>
          <w:i w:val="false"/>
          <w:color w:val="000000"/>
          <w:sz w:val="28"/>
        </w:rPr>
        <w:t>
      Тегі ____________________________________________________________</w:t>
      </w:r>
    </w:p>
    <w:p>
      <w:pPr>
        <w:spacing w:after="0"/>
        <w:ind w:left="0"/>
        <w:jc w:val="both"/>
      </w:pPr>
      <w:r>
        <w:rPr>
          <w:rFonts w:ascii="Times New Roman"/>
          <w:b w:val="false"/>
          <w:i w:val="false"/>
          <w:color w:val="000000"/>
          <w:sz w:val="28"/>
        </w:rPr>
        <w:t>
      Аты_______________ Әкесінің аты (бар болғанда) 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xml:space="preserve">
      Қорғаншылық немесе қамқоршылық тағайындау туралы органның 20___ жылғы "___" </w:t>
      </w:r>
    </w:p>
    <w:p>
      <w:pPr>
        <w:spacing w:after="0"/>
        <w:ind w:left="0"/>
        <w:jc w:val="both"/>
      </w:pPr>
      <w:r>
        <w:rPr>
          <w:rFonts w:ascii="Times New Roman"/>
          <w:b w:val="false"/>
          <w:i w:val="false"/>
          <w:color w:val="000000"/>
          <w:sz w:val="28"/>
        </w:rPr>
        <w:t>
      ______________________________________ шешімі</w:t>
      </w:r>
    </w:p>
    <w:p>
      <w:pPr>
        <w:spacing w:after="0"/>
        <w:ind w:left="0"/>
        <w:jc w:val="both"/>
      </w:pPr>
      <w:r>
        <w:rPr>
          <w:rFonts w:ascii="Times New Roman"/>
          <w:b w:val="false"/>
          <w:i w:val="false"/>
          <w:color w:val="000000"/>
          <w:sz w:val="28"/>
        </w:rPr>
        <w:t xml:space="preserve">
      Қорғаншының немесе қамқоршының жеке басын куәландыратын құжаттың </w:t>
      </w:r>
    </w:p>
    <w:p>
      <w:pPr>
        <w:spacing w:after="0"/>
        <w:ind w:left="0"/>
        <w:jc w:val="both"/>
      </w:pPr>
      <w:r>
        <w:rPr>
          <w:rFonts w:ascii="Times New Roman"/>
          <w:b w:val="false"/>
          <w:i w:val="false"/>
          <w:color w:val="000000"/>
          <w:sz w:val="28"/>
        </w:rPr>
        <w:t>
      түрі________________________________________________________________</w:t>
      </w:r>
    </w:p>
    <w:p>
      <w:pPr>
        <w:spacing w:after="0"/>
        <w:ind w:left="0"/>
        <w:jc w:val="both"/>
      </w:pPr>
      <w:r>
        <w:rPr>
          <w:rFonts w:ascii="Times New Roman"/>
          <w:b w:val="false"/>
          <w:i w:val="false"/>
          <w:color w:val="000000"/>
          <w:sz w:val="28"/>
        </w:rPr>
        <w:t>
      Сериясы __________ нөмірі ____________ кім берді ___________________</w:t>
      </w:r>
    </w:p>
    <w:p>
      <w:pPr>
        <w:spacing w:after="0"/>
        <w:ind w:left="0"/>
        <w:jc w:val="both"/>
      </w:pPr>
      <w:r>
        <w:rPr>
          <w:rFonts w:ascii="Times New Roman"/>
          <w:b w:val="false"/>
          <w:i w:val="false"/>
          <w:color w:val="000000"/>
          <w:sz w:val="28"/>
        </w:rPr>
        <w:t>
      Жеке сәйкестендіру нөмірі _________________________________________</w:t>
      </w:r>
    </w:p>
    <w:p>
      <w:pPr>
        <w:spacing w:after="0"/>
        <w:ind w:left="0"/>
        <w:jc w:val="both"/>
      </w:pPr>
      <w:r>
        <w:rPr>
          <w:rFonts w:ascii="Times New Roman"/>
          <w:b w:val="false"/>
          <w:i w:val="false"/>
          <w:color w:val="000000"/>
          <w:sz w:val="28"/>
        </w:rPr>
        <w:t>
      дербес шотының № _____________</w:t>
      </w:r>
    </w:p>
    <w:p>
      <w:pPr>
        <w:spacing w:after="0"/>
        <w:ind w:left="0"/>
        <w:jc w:val="both"/>
      </w:pPr>
      <w:r>
        <w:rPr>
          <w:rFonts w:ascii="Times New Roman"/>
          <w:b w:val="false"/>
          <w:i w:val="false"/>
          <w:color w:val="000000"/>
          <w:sz w:val="28"/>
        </w:rPr>
        <w:t>
      Банктің атауы _____________________________________________________</w:t>
      </w:r>
    </w:p>
    <w:p>
      <w:pPr>
        <w:spacing w:after="0"/>
        <w:ind w:left="0"/>
        <w:jc w:val="both"/>
      </w:pPr>
      <w:r>
        <w:rPr>
          <w:rFonts w:ascii="Times New Roman"/>
          <w:b w:val="false"/>
          <w:i w:val="false"/>
          <w:color w:val="000000"/>
          <w:sz w:val="28"/>
        </w:rPr>
        <w:t>
      Жеке мәліметтер өзгерген жағдайда 15 жұмыс күн ішінде ол туралы міндетті түрде хабарлаймын.</w:t>
      </w:r>
    </w:p>
    <w:p>
      <w:pPr>
        <w:spacing w:after="0"/>
        <w:ind w:left="0"/>
        <w:jc w:val="both"/>
      </w:pPr>
      <w:r>
        <w:rPr>
          <w:rFonts w:ascii="Times New Roman"/>
          <w:b w:val="false"/>
          <w:i w:val="false"/>
          <w:color w:val="000000"/>
          <w:sz w:val="28"/>
        </w:rPr>
        <w:t>
      Дұрыс емес мәліметтер мен жалған құжаттар ұсынғаны үшін жауапкершілік туралы ескертілді.</w:t>
      </w:r>
    </w:p>
    <w:p>
      <w:pPr>
        <w:spacing w:after="0"/>
        <w:ind w:left="0"/>
        <w:jc w:val="both"/>
      </w:pPr>
      <w:r>
        <w:rPr>
          <w:rFonts w:ascii="Times New Roman"/>
          <w:b w:val="false"/>
          <w:i w:val="false"/>
          <w:color w:val="000000"/>
          <w:sz w:val="28"/>
        </w:rPr>
        <w:t>
      Ақпараттық жүйелерде сипатталған "Дербес деректер және оларды қорғау туралы" 2013 жылғы 21 мамырдағы Қазақстан Республикасының Заңымен құпия қорғалатын мәліметтерді қолдануға келісемін.</w:t>
      </w:r>
    </w:p>
    <w:p>
      <w:pPr>
        <w:spacing w:after="0"/>
        <w:ind w:left="0"/>
        <w:jc w:val="both"/>
      </w:pPr>
      <w:r>
        <w:rPr>
          <w:rFonts w:ascii="Times New Roman"/>
          <w:b w:val="false"/>
          <w:i w:val="false"/>
          <w:color w:val="000000"/>
          <w:sz w:val="28"/>
        </w:rPr>
        <w:t xml:space="preserve">
      20__ жылғы "___" _____________                   ____________________ </w:t>
      </w:r>
    </w:p>
    <w:p>
      <w:pPr>
        <w:spacing w:after="0"/>
        <w:ind w:left="0"/>
        <w:jc w:val="both"/>
      </w:pPr>
      <w:r>
        <w:rPr>
          <w:rFonts w:ascii="Times New Roman"/>
          <w:b w:val="false"/>
          <w:i w:val="false"/>
          <w:color w:val="000000"/>
          <w:sz w:val="28"/>
        </w:rPr>
        <w:t>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"Қамқоршыларға немесе </w:t>
            </w:r>
            <w:r>
              <w:br/>
            </w:r>
            <w:r>
              <w:rPr>
                <w:rFonts w:ascii="Times New Roman"/>
                <w:b w:val="false"/>
                <w:i w:val="false"/>
                <w:color w:val="000000"/>
                <w:sz w:val="20"/>
              </w:rPr>
              <w:t xml:space="preserve">қорғаншыларға жетім </w:t>
            </w:r>
            <w:r>
              <w:br/>
            </w:r>
            <w:r>
              <w:rPr>
                <w:rFonts w:ascii="Times New Roman"/>
                <w:b w:val="false"/>
                <w:i w:val="false"/>
                <w:color w:val="000000"/>
                <w:sz w:val="20"/>
              </w:rPr>
              <w:t xml:space="preserve">баланы (жетім балаларды) </w:t>
            </w:r>
            <w:r>
              <w:br/>
            </w:r>
            <w:r>
              <w:rPr>
                <w:rFonts w:ascii="Times New Roman"/>
                <w:b w:val="false"/>
                <w:i w:val="false"/>
                <w:color w:val="000000"/>
                <w:sz w:val="20"/>
              </w:rPr>
              <w:t xml:space="preserve">және ата-анасының қамқорлығынсыз </w:t>
            </w:r>
            <w:r>
              <w:br/>
            </w:r>
            <w:r>
              <w:rPr>
                <w:rFonts w:ascii="Times New Roman"/>
                <w:b w:val="false"/>
                <w:i w:val="false"/>
                <w:color w:val="000000"/>
                <w:sz w:val="20"/>
              </w:rPr>
              <w:t xml:space="preserve">қалған баланы (балаларды) </w:t>
            </w:r>
            <w:r>
              <w:br/>
            </w:r>
            <w:r>
              <w:rPr>
                <w:rFonts w:ascii="Times New Roman"/>
                <w:b w:val="false"/>
                <w:i w:val="false"/>
                <w:color w:val="000000"/>
                <w:sz w:val="20"/>
              </w:rPr>
              <w:t xml:space="preserve">асырап-бағуға жәрдемақы </w:t>
            </w:r>
            <w:r>
              <w:br/>
            </w:r>
            <w:r>
              <w:rPr>
                <w:rFonts w:ascii="Times New Roman"/>
                <w:b w:val="false"/>
                <w:i w:val="false"/>
                <w:color w:val="000000"/>
                <w:sz w:val="20"/>
              </w:rPr>
              <w:t xml:space="preserve">төлеуді тағайындау" </w:t>
            </w:r>
            <w:r>
              <w:br/>
            </w:r>
            <w:r>
              <w:rPr>
                <w:rFonts w:ascii="Times New Roman"/>
                <w:b w:val="false"/>
                <w:i w:val="false"/>
                <w:color w:val="000000"/>
                <w:sz w:val="20"/>
              </w:rPr>
              <w:t xml:space="preserve">мемлекеттік қызметті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118" w:id="97"/>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көрсетілетін қызмет стандарты</w:t>
      </w:r>
    </w:p>
    <w:bookmarkEnd w:id="97"/>
    <w:p>
      <w:pPr>
        <w:spacing w:after="0"/>
        <w:ind w:left="0"/>
        <w:jc w:val="both"/>
      </w:pPr>
      <w:r>
        <w:rPr>
          <w:rFonts w:ascii="Times New Roman"/>
          <w:b w:val="false"/>
          <w:i w:val="false"/>
          <w:color w:val="ff0000"/>
          <w:sz w:val="28"/>
        </w:rPr>
        <w:t xml:space="preserve">
      Ескерту. 2-қосымша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қоғамы (бұдан әрі - Мемлекеттік корпорация);</w:t>
            </w:r>
          </w:p>
          <w:p>
            <w:pPr>
              <w:spacing w:after="20"/>
              <w:ind w:left="20"/>
              <w:jc w:val="both"/>
            </w:pPr>
            <w:r>
              <w:rPr>
                <w:rFonts w:ascii="Times New Roman"/>
                <w:b w:val="false"/>
                <w:i w:val="false"/>
                <w:color w:val="000000"/>
                <w:sz w:val="20"/>
              </w:rPr>
              <w:t>
2)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 құжаттарды тапсырған сәттен бастап, сондай-ақ портал арқылы өтініш берген кезде - 1 (бір) жұмыс күні, бұл ретте құжаттарды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2) Мемлекеттік корпорацияда көрсетілетін қызметті алушының құжаттарды тапсыруы үшін күтудің рұқсат берілетін ең ұзақ уақыты - 15 минут;</w:t>
            </w:r>
          </w:p>
          <w:p>
            <w:pPr>
              <w:spacing w:after="20"/>
              <w:ind w:left="20"/>
              <w:jc w:val="both"/>
            </w:pPr>
            <w:r>
              <w:rPr>
                <w:rFonts w:ascii="Times New Roman"/>
                <w:b w:val="false"/>
                <w:i w:val="false"/>
                <w:color w:val="000000"/>
                <w:sz w:val="20"/>
              </w:rPr>
              <w:t>
3) Мемлекеттік корпорацияда көрсетілетін қызметті алушыға қызмет көрсетудің рұқсат берілетін ең ұзақ уақыты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 "бір өтініш" қағидаты бойынша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туралы шешім не осы мемлекеттік көрсетілетін қызмет стандартының </w:t>
            </w:r>
            <w:r>
              <w:rPr>
                <w:rFonts w:ascii="Times New Roman"/>
                <w:b w:val="false"/>
                <w:i w:val="false"/>
                <w:color w:val="000000"/>
                <w:sz w:val="20"/>
              </w:rPr>
              <w:t>9-тармағында</w:t>
            </w:r>
            <w:r>
              <w:rPr>
                <w:rFonts w:ascii="Times New Roman"/>
                <w:b w:val="false"/>
                <w:i w:val="false"/>
                <w:color w:val="000000"/>
                <w:sz w:val="20"/>
              </w:rPr>
              <w:t xml:space="preserve"> көзделген жағдайларда және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Мемлекеттік корпорацияда: еңбек заңнамасына сәйкес жексенбі күні және мереке күндерін қоспағанда, дүйсенбі мен сенбіні қоса алғанда белгіленген жұмыс кестесіне сәйкес сағат 9.00-ден 20.00-ге дейін, түскі үзіліссіз. Қабылдау жеделдетіп қызмет көрсетусіз, кәмелетке толмаған баланың тұрғылықты жері бойынша "электронды" кезек күту тәртібімен жүзеге асырылады, портал арқылы электрондық кезекті "брондауға" болады;</w:t>
            </w:r>
          </w:p>
          <w:p>
            <w:pPr>
              <w:spacing w:after="20"/>
              <w:ind w:left="20"/>
              <w:jc w:val="both"/>
            </w:pPr>
            <w:r>
              <w:rPr>
                <w:rFonts w:ascii="Times New Roman"/>
                <w:b w:val="false"/>
                <w:i w:val="false"/>
                <w:color w:val="000000"/>
                <w:sz w:val="20"/>
              </w:rPr>
              <w:t>
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Білім және ғылым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куәлігінің көшірмесі;</w:t>
            </w:r>
          </w:p>
          <w:p>
            <w:pPr>
              <w:spacing w:after="20"/>
              <w:ind w:left="20"/>
              <w:jc w:val="both"/>
            </w:pPr>
            <w:r>
              <w:rPr>
                <w:rFonts w:ascii="Times New Roman"/>
                <w:b w:val="false"/>
                <w:i w:val="false"/>
                <w:color w:val="000000"/>
                <w:sz w:val="20"/>
              </w:rPr>
              <w:t>
4)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анасының нұсқауы бойынша жазылған әкесі туралы мәлімет) көшiрмелері;</w:t>
            </w:r>
          </w:p>
          <w:p>
            <w:pPr>
              <w:spacing w:after="20"/>
              <w:ind w:left="20"/>
              <w:jc w:val="both"/>
            </w:pPr>
            <w:r>
              <w:rPr>
                <w:rFonts w:ascii="Times New Roman"/>
                <w:b w:val="false"/>
                <w:i w:val="false"/>
                <w:color w:val="000000"/>
                <w:sz w:val="20"/>
              </w:rPr>
              <w:t>
5) екінші деңгейдегі банкте немесе банк операцияларының жеке түрлерін жүзеге асыруға Қазақстан Республикасы Ұлттық Банкінің лицензиясы бар ұйымда қорғаншының немесе қамқоршының атына дербес шоттың ашылуы туралы шарттың көшірмесі;</w:t>
            </w:r>
          </w:p>
          <w:p>
            <w:pPr>
              <w:spacing w:after="20"/>
              <w:ind w:left="20"/>
              <w:jc w:val="both"/>
            </w:pPr>
            <w:r>
              <w:rPr>
                <w:rFonts w:ascii="Times New Roman"/>
                <w:b w:val="false"/>
                <w:i w:val="false"/>
                <w:color w:val="000000"/>
                <w:sz w:val="20"/>
              </w:rPr>
              <w:t>
6) аудандар мен облыстық маңызы бар қалалардың, Нұр-Сұлтан, Алматы және Шымкент қалаларының білім бөлімінің (басқармасының) қамқоршылық немесе қорғаншылық белгілеу туралы бұйрығының көшірмесі;</w:t>
            </w:r>
          </w:p>
          <w:p>
            <w:pPr>
              <w:spacing w:after="20"/>
              <w:ind w:left="20"/>
              <w:jc w:val="both"/>
            </w:pPr>
            <w:r>
              <w:rPr>
                <w:rFonts w:ascii="Times New Roman"/>
                <w:b w:val="false"/>
                <w:i w:val="false"/>
                <w:color w:val="000000"/>
                <w:sz w:val="20"/>
              </w:rPr>
              <w:t>
7) баланың (балалардың) табысы (мемлекеттік әлеуметтік жәрдемақыларды және өзге де әлеуметтік төлемдерді алуды растайтын құжаттар, алименттер, баланың (балалардың) мүлкінен түсетін табыстары туралы мәліметтер) туралы құжаттар. Салыстырып тексеру үшін құжаттар түпнұсқада ұсынылады, кейін түпнұсқалары көрсетілетін қызметті алушыға қайтарылады; порталда:</w:t>
            </w:r>
          </w:p>
          <w:p>
            <w:pPr>
              <w:spacing w:after="20"/>
              <w:ind w:left="20"/>
              <w:jc w:val="both"/>
            </w:pPr>
            <w:r>
              <w:rPr>
                <w:rFonts w:ascii="Times New Roman"/>
                <w:b w:val="false"/>
                <w:i w:val="false"/>
                <w:color w:val="000000"/>
                <w:sz w:val="20"/>
              </w:rPr>
              <w:t>
1) көрсетілетін қызметті алушының ЭЦҚ-сымен немесе көрсетілетін қызметті алушының ұялы байланыс операторы ұсынған абоненттік номері порталдың есеп жазбасына тіркелген және қосылған жағдайда, бір рет пайдаланатын құпиясөзбен куәландырылған, электрондық құжат нысанындағы өтініш;</w:t>
            </w:r>
          </w:p>
          <w:p>
            <w:pPr>
              <w:spacing w:after="20"/>
              <w:ind w:left="20"/>
              <w:jc w:val="both"/>
            </w:pPr>
            <w:r>
              <w:rPr>
                <w:rFonts w:ascii="Times New Roman"/>
                <w:b w:val="false"/>
                <w:i w:val="false"/>
                <w:color w:val="000000"/>
                <w:sz w:val="20"/>
              </w:rPr>
              <w:t>
2) АХАЖ АЖ-да мәліметтер болмаған жағдайда не Қазақстан Республикасынан тыс жерде туылған жағдайда, баланың туу туралы куәлігінің электрондық көшірмесі;</w:t>
            </w:r>
          </w:p>
          <w:p>
            <w:pPr>
              <w:spacing w:after="20"/>
              <w:ind w:left="20"/>
              <w:jc w:val="both"/>
            </w:pPr>
            <w:r>
              <w:rPr>
                <w:rFonts w:ascii="Times New Roman"/>
                <w:b w:val="false"/>
                <w:i w:val="false"/>
                <w:color w:val="000000"/>
                <w:sz w:val="20"/>
              </w:rPr>
              <w:t>
3)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анасының нұсқауы бойынша жазылған әкесі туралы мәлімет) электрондық көшірмелері;</w:t>
            </w:r>
          </w:p>
          <w:p>
            <w:pPr>
              <w:spacing w:after="20"/>
              <w:ind w:left="20"/>
              <w:jc w:val="both"/>
            </w:pPr>
            <w:r>
              <w:rPr>
                <w:rFonts w:ascii="Times New Roman"/>
                <w:b w:val="false"/>
                <w:i w:val="false"/>
                <w:color w:val="000000"/>
                <w:sz w:val="20"/>
              </w:rPr>
              <w:t>
4) екінші деңгейдегі банкте немесе банк операцияларының жеке түрлерін жүзеге асыруға Қазақстан Республикасы Ұлттық Банкінің лицензиясы бар ұйымда қорғаншының немесе қамқоршының атына дербес шоттың ашылуы туралы шарттың электрондық көшірмесі;</w:t>
            </w:r>
          </w:p>
          <w:p>
            <w:pPr>
              <w:spacing w:after="20"/>
              <w:ind w:left="20"/>
              <w:jc w:val="both"/>
            </w:pPr>
            <w:r>
              <w:rPr>
                <w:rFonts w:ascii="Times New Roman"/>
                <w:b w:val="false"/>
                <w:i w:val="false"/>
                <w:color w:val="000000"/>
                <w:sz w:val="20"/>
              </w:rPr>
              <w:t>
5) баланың (балалардың) табысы (мемлекеттік әлеуметтік жәрдемақыларды және өзге де әлеуметтік төлемдер, алименттер, баланың (балалардың) мүлкінен түсетін табыстары туралы мәліметтер) туралы құжаттардың электрондық көшірмелері.</w:t>
            </w:r>
          </w:p>
          <w:p>
            <w:pPr>
              <w:spacing w:after="20"/>
              <w:ind w:left="20"/>
              <w:jc w:val="both"/>
            </w:pPr>
            <w:r>
              <w:rPr>
                <w:rFonts w:ascii="Times New Roman"/>
                <w:b w:val="false"/>
                <w:i w:val="false"/>
                <w:color w:val="000000"/>
                <w:sz w:val="20"/>
              </w:rPr>
              <w:t>
6) аудандар мен облыстық маңызы бар қалалардың, Нұр-Сұлтан, Алматы және Шымкент қалаларының білім бөлімінің (басқармасының) қамқоршылық немесе қорғаншылық белгілеу туралы бұйрығының электрондық көшірмесі.</w:t>
            </w:r>
          </w:p>
          <w:p>
            <w:pPr>
              <w:spacing w:after="20"/>
              <w:ind w:left="20"/>
              <w:jc w:val="both"/>
            </w:pPr>
            <w:r>
              <w:rPr>
                <w:rFonts w:ascii="Times New Roman"/>
                <w:b w:val="false"/>
                <w:i w:val="false"/>
                <w:color w:val="000000"/>
                <w:sz w:val="20"/>
              </w:rPr>
              <w:t>
Көрсетілетін қызметті алушы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қызметін алуға "жалғыз терезе" қағидаты бойынша өтініш берген жағдайда көрсетілетін қызметті берушіге тапсырылатын тізбенің 6) тармақшасындағы көрсетілген құжатты ұсыну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баланың (балалардың) жетім балалар мен ата-анасының қамқорлығынсыз қалған балаларға арналған мекемеде, стационарлық үлгідегі медициналық-әлеуметтік мекемелерде толық мемлекеттік қамтамасыз етуде болуы;</w:t>
            </w:r>
          </w:p>
          <w:p>
            <w:pPr>
              <w:spacing w:after="20"/>
              <w:ind w:left="20"/>
              <w:jc w:val="both"/>
            </w:pPr>
            <w:r>
              <w:rPr>
                <w:rFonts w:ascii="Times New Roman"/>
                <w:b w:val="false"/>
                <w:i w:val="false"/>
                <w:color w:val="000000"/>
                <w:sz w:val="20"/>
              </w:rPr>
              <w:t>
2) баланың (балалардың) орташа айлық табысының сомасы тиісті облыстағы, республикалық маңызы бар қаладағы, астанадағы жетім балалар мен ата-анасының қамқорлығынсыз қалған балаларға арналған мекемелердегі баланы күтіп-бағуға арналған орташа айлық шығыстардың сомасынан артуы;</w:t>
            </w:r>
          </w:p>
          <w:p>
            <w:pPr>
              <w:spacing w:after="20"/>
              <w:ind w:left="20"/>
              <w:jc w:val="both"/>
            </w:pPr>
            <w:r>
              <w:rPr>
                <w:rFonts w:ascii="Times New Roman"/>
                <w:b w:val="false"/>
                <w:i w:val="false"/>
                <w:color w:val="000000"/>
                <w:sz w:val="20"/>
              </w:rPr>
              <w:t>
3) ата-аналарының өз баласын жеке өздері тәрбиелеуді және күтіп-бағуды жүзеге асыруға мүмкіндіктері болған, бірақ оны басқа адамдарға (ұзақ мерзімді қызметтік іссапарларда болуы, балалардан бөлек тұру, бірақ оларды күтіп-бағуға және тәрбиелеуге жағдайлары бар) қорғаншылыққа немесе қамқоршылыққа өз еркімен берген жағдайларда;</w:t>
            </w:r>
          </w:p>
          <w:p>
            <w:pPr>
              <w:spacing w:after="20"/>
              <w:ind w:left="20"/>
              <w:jc w:val="both"/>
            </w:pPr>
            <w:r>
              <w:rPr>
                <w:rFonts w:ascii="Times New Roman"/>
                <w:b w:val="false"/>
                <w:i w:val="false"/>
                <w:color w:val="000000"/>
                <w:sz w:val="20"/>
              </w:rPr>
              <w:t>
4)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5)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қағидаларын және оны төлеу мөлшерін бекіту туралы" Қазақстан Республикасы Үкіметінің 2012 жылғы 30 наурыздағы № 383 </w:t>
            </w:r>
            <w:r>
              <w:rPr>
                <w:rFonts w:ascii="Times New Roman"/>
                <w:b w:val="false"/>
                <w:i w:val="false"/>
                <w:color w:val="000000"/>
                <w:sz w:val="20"/>
              </w:rPr>
              <w:t>қаулысында</w:t>
            </w:r>
            <w:r>
              <w:rPr>
                <w:rFonts w:ascii="Times New Roman"/>
                <w:b w:val="false"/>
                <w:i w:val="false"/>
                <w:color w:val="000000"/>
                <w:sz w:val="20"/>
              </w:rPr>
              <w:t xml:space="preserve"> белгіленген талаптарға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сәйкес келмеуі;</w:t>
            </w:r>
          </w:p>
          <w:p>
            <w:pPr>
              <w:spacing w:after="20"/>
              <w:ind w:left="20"/>
              <w:jc w:val="both"/>
            </w:pPr>
            <w:r>
              <w:rPr>
                <w:rFonts w:ascii="Times New Roman"/>
                <w:b w:val="false"/>
                <w:i w:val="false"/>
                <w:color w:val="000000"/>
                <w:sz w:val="20"/>
              </w:rPr>
              <w:t>
6)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"Қамқоршыларға немесе </w:t>
            </w:r>
            <w:r>
              <w:br/>
            </w:r>
            <w:r>
              <w:rPr>
                <w:rFonts w:ascii="Times New Roman"/>
                <w:b w:val="false"/>
                <w:i w:val="false"/>
                <w:color w:val="000000"/>
                <w:sz w:val="20"/>
              </w:rPr>
              <w:t xml:space="preserve">қорғаншыларға жетім баланы </w:t>
            </w:r>
            <w:r>
              <w:br/>
            </w:r>
            <w:r>
              <w:rPr>
                <w:rFonts w:ascii="Times New Roman"/>
                <w:b w:val="false"/>
                <w:i w:val="false"/>
                <w:color w:val="000000"/>
                <w:sz w:val="20"/>
              </w:rPr>
              <w:t>(жетім балаларды) және</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баланы (балаларды) </w:t>
            </w:r>
            <w:r>
              <w:br/>
            </w:r>
            <w:r>
              <w:rPr>
                <w:rFonts w:ascii="Times New Roman"/>
                <w:b w:val="false"/>
                <w:i w:val="false"/>
                <w:color w:val="000000"/>
                <w:sz w:val="20"/>
              </w:rPr>
              <w:t xml:space="preserve">асырап-бағуға жәрдемақы </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0" w:id="98"/>
    <w:p>
      <w:pPr>
        <w:spacing w:after="0"/>
        <w:ind w:left="0"/>
        <w:jc w:val="left"/>
      </w:pPr>
      <w:r>
        <w:rPr>
          <w:rFonts w:ascii="Times New Roman"/>
          <w:b/>
          <w:i w:val="false"/>
          <w:color w:val="000000"/>
        </w:rPr>
        <w:t xml:space="preserve"> Құжаттарды қабылдаудан бас тарту туралы қолхат</w:t>
      </w:r>
    </w:p>
    <w:bookmarkEnd w:id="98"/>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алып, </w:t>
      </w:r>
    </w:p>
    <w:p>
      <w:pPr>
        <w:spacing w:after="0"/>
        <w:ind w:left="0"/>
        <w:jc w:val="both"/>
      </w:pPr>
      <w:r>
        <w:rPr>
          <w:rFonts w:ascii="Times New Roman"/>
          <w:b w:val="false"/>
          <w:i w:val="false"/>
          <w:color w:val="000000"/>
          <w:sz w:val="28"/>
        </w:rPr>
        <w:t xml:space="preserve">
      "Азаматтар үшін Үкімет" Мемлекеттік корпорацияның коммерциялық емес </w:t>
      </w:r>
    </w:p>
    <w:p>
      <w:pPr>
        <w:spacing w:after="0"/>
        <w:ind w:left="0"/>
        <w:jc w:val="both"/>
      </w:pPr>
      <w:r>
        <w:rPr>
          <w:rFonts w:ascii="Times New Roman"/>
          <w:b w:val="false"/>
          <w:i w:val="false"/>
          <w:color w:val="000000"/>
          <w:sz w:val="28"/>
        </w:rPr>
        <w:t xml:space="preserve">
      қоғамы филиалының № __ бөлімі____________________________________ </w:t>
      </w:r>
    </w:p>
    <w:p>
      <w:pPr>
        <w:spacing w:after="0"/>
        <w:ind w:left="0"/>
        <w:jc w:val="both"/>
      </w:pPr>
      <w:r>
        <w:rPr>
          <w:rFonts w:ascii="Times New Roman"/>
          <w:b w:val="false"/>
          <w:i w:val="false"/>
          <w:color w:val="000000"/>
          <w:sz w:val="28"/>
        </w:rPr>
        <w:t xml:space="preserve">
      (мекенжайды көрсету) мемлекеттік көрсетілетін қызмет стандартында көзделген </w:t>
      </w:r>
    </w:p>
    <w:p>
      <w:pPr>
        <w:spacing w:after="0"/>
        <w:ind w:left="0"/>
        <w:jc w:val="both"/>
      </w:pPr>
      <w:r>
        <w:rPr>
          <w:rFonts w:ascii="Times New Roman"/>
          <w:b w:val="false"/>
          <w:i w:val="false"/>
          <w:color w:val="000000"/>
          <w:sz w:val="28"/>
        </w:rPr>
        <w:t xml:space="preserve">
      тізбеге сәйкес Сіз ұсынған құжаттар топтамасының толық болмауына </w:t>
      </w:r>
    </w:p>
    <w:p>
      <w:pPr>
        <w:spacing w:after="0"/>
        <w:ind w:left="0"/>
        <w:jc w:val="both"/>
      </w:pPr>
      <w:r>
        <w:rPr>
          <w:rFonts w:ascii="Times New Roman"/>
          <w:b w:val="false"/>
          <w:i w:val="false"/>
          <w:color w:val="000000"/>
          <w:sz w:val="28"/>
        </w:rPr>
        <w:t xml:space="preserve">
      байланысты ________________________________________________________ </w:t>
      </w:r>
    </w:p>
    <w:p>
      <w:pPr>
        <w:spacing w:after="0"/>
        <w:ind w:left="0"/>
        <w:jc w:val="both"/>
      </w:pPr>
      <w:r>
        <w:rPr>
          <w:rFonts w:ascii="Times New Roman"/>
          <w:b w:val="false"/>
          <w:i w:val="false"/>
          <w:color w:val="000000"/>
          <w:sz w:val="28"/>
        </w:rPr>
        <w:t xml:space="preserve">
      (мемлекеттік көрсетілетін қызметтің атауы) мемлекеттік қызмет көрсетуге </w:t>
      </w:r>
    </w:p>
    <w:p>
      <w:pPr>
        <w:spacing w:after="0"/>
        <w:ind w:left="0"/>
        <w:jc w:val="both"/>
      </w:pPr>
      <w:r>
        <w:rPr>
          <w:rFonts w:ascii="Times New Roman"/>
          <w:b w:val="false"/>
          <w:i w:val="false"/>
          <w:color w:val="000000"/>
          <w:sz w:val="28"/>
        </w:rPr>
        <w:t>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w:t>
      </w:r>
    </w:p>
    <w:p>
      <w:pPr>
        <w:spacing w:after="0"/>
        <w:ind w:left="0"/>
        <w:jc w:val="both"/>
      </w:pPr>
      <w:r>
        <w:rPr>
          <w:rFonts w:ascii="Times New Roman"/>
          <w:b w:val="false"/>
          <w:i w:val="false"/>
          <w:color w:val="000000"/>
          <w:sz w:val="28"/>
        </w:rPr>
        <w:t>
      2) ____________________________________________________;</w:t>
      </w:r>
    </w:p>
    <w:p>
      <w:pPr>
        <w:spacing w:after="0"/>
        <w:ind w:left="0"/>
        <w:jc w:val="both"/>
      </w:pPr>
      <w:r>
        <w:rPr>
          <w:rFonts w:ascii="Times New Roman"/>
          <w:b w:val="false"/>
          <w:i w:val="false"/>
          <w:color w:val="000000"/>
          <w:sz w:val="28"/>
        </w:rPr>
        <w:t>
      3) ____________________________________________________.</w:t>
      </w:r>
    </w:p>
    <w:p>
      <w:pPr>
        <w:spacing w:after="0"/>
        <w:ind w:left="0"/>
        <w:jc w:val="both"/>
      </w:pPr>
      <w:r>
        <w:rPr>
          <w:rFonts w:ascii="Times New Roman"/>
          <w:b w:val="false"/>
          <w:i w:val="false"/>
          <w:color w:val="000000"/>
          <w:sz w:val="28"/>
        </w:rPr>
        <w:t>
      Осы қолхат әр тарапқа біреуден 2 данада жасалды. Т.А.Ә. (бар болғанда)</w:t>
      </w:r>
    </w:p>
    <w:p>
      <w:pPr>
        <w:spacing w:after="0"/>
        <w:ind w:left="0"/>
        <w:jc w:val="both"/>
      </w:pPr>
      <w:r>
        <w:rPr>
          <w:rFonts w:ascii="Times New Roman"/>
          <w:b w:val="false"/>
          <w:i w:val="false"/>
          <w:color w:val="000000"/>
          <w:sz w:val="28"/>
        </w:rPr>
        <w:t>
      (Мемлекеттік корпорацияның қызметкері) __________________ (қолы)</w:t>
      </w:r>
    </w:p>
    <w:p>
      <w:pPr>
        <w:spacing w:after="0"/>
        <w:ind w:left="0"/>
        <w:jc w:val="both"/>
      </w:pPr>
      <w:r>
        <w:rPr>
          <w:rFonts w:ascii="Times New Roman"/>
          <w:b w:val="false"/>
          <w:i w:val="false"/>
          <w:color w:val="000000"/>
          <w:sz w:val="28"/>
        </w:rPr>
        <w:t>
      Орындаушының Т.А.Ә. (бар болғанда) _____________________</w:t>
      </w:r>
    </w:p>
    <w:p>
      <w:pPr>
        <w:spacing w:after="0"/>
        <w:ind w:left="0"/>
        <w:jc w:val="both"/>
      </w:pPr>
      <w:r>
        <w:rPr>
          <w:rFonts w:ascii="Times New Roman"/>
          <w:b w:val="false"/>
          <w:i w:val="false"/>
          <w:color w:val="000000"/>
          <w:sz w:val="28"/>
        </w:rPr>
        <w:t>
      Қабылдаушының Т.А.Ә. (бар болғанда) ____________________</w:t>
      </w:r>
    </w:p>
    <w:p>
      <w:pPr>
        <w:spacing w:after="0"/>
        <w:ind w:left="0"/>
        <w:jc w:val="both"/>
      </w:pPr>
      <w:r>
        <w:rPr>
          <w:rFonts w:ascii="Times New Roman"/>
          <w:b w:val="false"/>
          <w:i w:val="false"/>
          <w:color w:val="000000"/>
          <w:sz w:val="28"/>
        </w:rPr>
        <w:t>
      (көрсетілетін қызметті алушының қолы) "___" 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"Қамқоршыларға немесе </w:t>
            </w:r>
            <w:r>
              <w:br/>
            </w:r>
            <w:r>
              <w:rPr>
                <w:rFonts w:ascii="Times New Roman"/>
                <w:b w:val="false"/>
                <w:i w:val="false"/>
                <w:color w:val="000000"/>
                <w:sz w:val="20"/>
              </w:rPr>
              <w:t xml:space="preserve">қорғаншыларға жетім </w:t>
            </w:r>
            <w:r>
              <w:br/>
            </w:r>
            <w:r>
              <w:rPr>
                <w:rFonts w:ascii="Times New Roman"/>
                <w:b w:val="false"/>
                <w:i w:val="false"/>
                <w:color w:val="000000"/>
                <w:sz w:val="20"/>
              </w:rPr>
              <w:t xml:space="preserve">баланы (жетім балаларды)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қалған </w:t>
            </w:r>
            <w:r>
              <w:br/>
            </w: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асырап-бағуға жәрдемақы </w:t>
            </w:r>
            <w:r>
              <w:br/>
            </w:r>
            <w:r>
              <w:rPr>
                <w:rFonts w:ascii="Times New Roman"/>
                <w:b w:val="false"/>
                <w:i w:val="false"/>
                <w:color w:val="000000"/>
                <w:sz w:val="20"/>
              </w:rPr>
              <w:t xml:space="preserve">төлеуді тағайындау" </w:t>
            </w:r>
            <w:r>
              <w:br/>
            </w:r>
            <w:r>
              <w:rPr>
                <w:rFonts w:ascii="Times New Roman"/>
                <w:b w:val="false"/>
                <w:i w:val="false"/>
                <w:color w:val="000000"/>
                <w:sz w:val="20"/>
              </w:rPr>
              <w:t xml:space="preserve">мемлекеттік қызметті </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2" w:id="99"/>
    <w:p>
      <w:pPr>
        <w:spacing w:after="0"/>
        <w:ind w:left="0"/>
        <w:jc w:val="left"/>
      </w:pPr>
      <w:r>
        <w:rPr>
          <w:rFonts w:ascii="Times New Roman"/>
          <w:b/>
          <w:i w:val="false"/>
          <w:color w:val="000000"/>
        </w:rPr>
        <w:t xml:space="preserve">   Қорғаншыға немесе қамқоршыға жетім баланы (жетім балаларды) және </w:t>
      </w:r>
      <w:r>
        <w:br/>
      </w:r>
      <w:r>
        <w:rPr>
          <w:rFonts w:ascii="Times New Roman"/>
          <w:b/>
          <w:i w:val="false"/>
          <w:color w:val="000000"/>
        </w:rPr>
        <w:t xml:space="preserve">ата-анасының қамқорлығынсыз қалған баланы (балаларды) асырап-бағуға </w:t>
      </w:r>
      <w:r>
        <w:br/>
      </w:r>
      <w:r>
        <w:rPr>
          <w:rFonts w:ascii="Times New Roman"/>
          <w:b/>
          <w:i w:val="false"/>
          <w:color w:val="000000"/>
        </w:rPr>
        <w:t xml:space="preserve">                           жәрдемақы тағайындау туралы шешім</w:t>
      </w:r>
    </w:p>
    <w:bookmarkEnd w:id="99"/>
    <w:p>
      <w:pPr>
        <w:spacing w:after="0"/>
        <w:ind w:left="0"/>
        <w:jc w:val="both"/>
      </w:pPr>
      <w:r>
        <w:rPr>
          <w:rFonts w:ascii="Times New Roman"/>
          <w:b w:val="false"/>
          <w:i w:val="false"/>
          <w:color w:val="ff0000"/>
          <w:sz w:val="28"/>
        </w:rPr>
        <w:t xml:space="preserve">
      Ескерту. 4-қосымша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_____________20 ___ жыл</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Істің № _______</w:t>
      </w:r>
    </w:p>
    <w:p>
      <w:pPr>
        <w:spacing w:after="0"/>
        <w:ind w:left="0"/>
        <w:jc w:val="both"/>
      </w:pPr>
      <w:r>
        <w:rPr>
          <w:rFonts w:ascii="Times New Roman"/>
          <w:b w:val="false"/>
          <w:i w:val="false"/>
          <w:color w:val="000000"/>
          <w:sz w:val="28"/>
        </w:rPr>
        <w:t xml:space="preserve">Азамат (ша) 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болғанда) </w:t>
      </w:r>
    </w:p>
    <w:p>
      <w:pPr>
        <w:spacing w:after="0"/>
        <w:ind w:left="0"/>
        <w:jc w:val="both"/>
      </w:pPr>
      <w:r>
        <w:rPr>
          <w:rFonts w:ascii="Times New Roman"/>
          <w:b w:val="false"/>
          <w:i w:val="false"/>
          <w:color w:val="000000"/>
          <w:sz w:val="28"/>
        </w:rPr>
        <w:t>Жүгінген күні ______________________________________________________</w:t>
      </w:r>
    </w:p>
    <w:p>
      <w:pPr>
        <w:spacing w:after="0"/>
        <w:ind w:left="0"/>
        <w:jc w:val="both"/>
      </w:pPr>
      <w:r>
        <w:rPr>
          <w:rFonts w:ascii="Times New Roman"/>
          <w:b w:val="false"/>
          <w:i w:val="false"/>
          <w:color w:val="000000"/>
          <w:sz w:val="28"/>
        </w:rPr>
        <w:t>Баланың туу туралы куәлігі (туу туралы актінің жазылуы)</w:t>
      </w:r>
    </w:p>
    <w:p>
      <w:pPr>
        <w:spacing w:after="0"/>
        <w:ind w:left="0"/>
        <w:jc w:val="both"/>
      </w:pPr>
      <w:r>
        <w:rPr>
          <w:rFonts w:ascii="Times New Roman"/>
          <w:b w:val="false"/>
          <w:i w:val="false"/>
          <w:color w:val="000000"/>
          <w:sz w:val="28"/>
        </w:rPr>
        <w:t>№ _____________ берген күні _____________________________ баланың туу</w:t>
      </w:r>
    </w:p>
    <w:p>
      <w:pPr>
        <w:spacing w:after="0"/>
        <w:ind w:left="0"/>
        <w:jc w:val="both"/>
      </w:pPr>
      <w:r>
        <w:rPr>
          <w:rFonts w:ascii="Times New Roman"/>
          <w:b w:val="false"/>
          <w:i w:val="false"/>
          <w:color w:val="000000"/>
          <w:sz w:val="28"/>
        </w:rPr>
        <w:t>туралы куәлігін (туу туралы актінің жазылуы) берген органның атауы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Баланың Т.А.Ә. (бар болғанда) _______________________________________</w:t>
      </w:r>
    </w:p>
    <w:p>
      <w:pPr>
        <w:spacing w:after="0"/>
        <w:ind w:left="0"/>
        <w:jc w:val="both"/>
      </w:pPr>
      <w:r>
        <w:rPr>
          <w:rFonts w:ascii="Times New Roman"/>
          <w:b w:val="false"/>
          <w:i w:val="false"/>
          <w:color w:val="000000"/>
          <w:sz w:val="28"/>
        </w:rPr>
        <w:t>Баланың туған жылы _______________________________________________</w:t>
      </w:r>
    </w:p>
    <w:p>
      <w:pPr>
        <w:spacing w:after="0"/>
        <w:ind w:left="0"/>
        <w:jc w:val="both"/>
      </w:pPr>
      <w:r>
        <w:rPr>
          <w:rFonts w:ascii="Times New Roman"/>
          <w:b w:val="false"/>
          <w:i w:val="false"/>
          <w:color w:val="000000"/>
          <w:sz w:val="28"/>
        </w:rPr>
        <w:t>Органның қорғаншылық немесе қамқоршылық тағайындау туралы шешімі</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Тағайындаған күні 20 ___ жылғы "___" _______________</w:t>
      </w:r>
    </w:p>
    <w:p>
      <w:pPr>
        <w:spacing w:after="0"/>
        <w:ind w:left="0"/>
        <w:jc w:val="both"/>
      </w:pPr>
      <w:r>
        <w:rPr>
          <w:rFonts w:ascii="Times New Roman"/>
          <w:b w:val="false"/>
          <w:i w:val="false"/>
          <w:color w:val="000000"/>
          <w:sz w:val="28"/>
        </w:rPr>
        <w:t xml:space="preserve">Белгіленген жәрдемақы сомасы 20__ ж. _________ дан 20__ ж. _________ ға </w:t>
      </w:r>
    </w:p>
    <w:p>
      <w:pPr>
        <w:spacing w:after="0"/>
        <w:ind w:left="0"/>
        <w:jc w:val="both"/>
      </w:pPr>
      <w:r>
        <w:rPr>
          <w:rFonts w:ascii="Times New Roman"/>
          <w:b w:val="false"/>
          <w:i w:val="false"/>
          <w:color w:val="000000"/>
          <w:sz w:val="28"/>
        </w:rPr>
        <w:t xml:space="preserve">дейін ____________________________________________ теңге сомасында </w:t>
      </w:r>
    </w:p>
    <w:p>
      <w:pPr>
        <w:spacing w:after="0"/>
        <w:ind w:left="0"/>
        <w:jc w:val="both"/>
      </w:pPr>
      <w:r>
        <w:rPr>
          <w:rFonts w:ascii="Times New Roman"/>
          <w:b w:val="false"/>
          <w:i w:val="false"/>
          <w:color w:val="000000"/>
          <w:sz w:val="28"/>
        </w:rPr>
        <w:t xml:space="preserve">                                      (жазбаша)</w:t>
      </w:r>
    </w:p>
    <w:p>
      <w:pPr>
        <w:spacing w:after="0"/>
        <w:ind w:left="0"/>
        <w:jc w:val="both"/>
      </w:pPr>
      <w:r>
        <w:rPr>
          <w:rFonts w:ascii="Times New Roman"/>
          <w:b w:val="false"/>
          <w:i w:val="false"/>
          <w:color w:val="000000"/>
          <w:sz w:val="28"/>
        </w:rPr>
        <w:t>Баланың Т.А.Ә. (бар болғанда) _______________________________________</w:t>
      </w:r>
    </w:p>
    <w:p>
      <w:pPr>
        <w:spacing w:after="0"/>
        <w:ind w:left="0"/>
        <w:jc w:val="both"/>
      </w:pPr>
      <w:r>
        <w:rPr>
          <w:rFonts w:ascii="Times New Roman"/>
          <w:b w:val="false"/>
          <w:i w:val="false"/>
          <w:color w:val="000000"/>
          <w:sz w:val="28"/>
        </w:rPr>
        <w:t>жәрдемақы _______________ ден __________ ға дейін _________ теңге</w:t>
      </w:r>
    </w:p>
    <w:p>
      <w:pPr>
        <w:spacing w:after="0"/>
        <w:ind w:left="0"/>
        <w:jc w:val="both"/>
      </w:pPr>
      <w:r>
        <w:rPr>
          <w:rFonts w:ascii="Times New Roman"/>
          <w:b w:val="false"/>
          <w:i w:val="false"/>
          <w:color w:val="000000"/>
          <w:sz w:val="28"/>
        </w:rPr>
        <w:t xml:space="preserve">сомасында ________________________________________________________  </w:t>
      </w:r>
    </w:p>
    <w:p>
      <w:pPr>
        <w:spacing w:after="0"/>
        <w:ind w:left="0"/>
        <w:jc w:val="both"/>
      </w:pPr>
      <w:r>
        <w:rPr>
          <w:rFonts w:ascii="Times New Roman"/>
          <w:b w:val="false"/>
          <w:i w:val="false"/>
          <w:color w:val="000000"/>
          <w:sz w:val="28"/>
        </w:rPr>
        <w:t xml:space="preserve">                                                  (жазбаша)</w:t>
      </w:r>
    </w:p>
    <w:p>
      <w:pPr>
        <w:spacing w:after="0"/>
        <w:ind w:left="0"/>
        <w:jc w:val="both"/>
      </w:pPr>
      <w:r>
        <w:rPr>
          <w:rFonts w:ascii="Times New Roman"/>
          <w:b w:val="false"/>
          <w:i w:val="false"/>
          <w:color w:val="000000"/>
          <w:sz w:val="28"/>
        </w:rPr>
        <w:t>Жәрдемақы тағайындаудан бас тарту себебі: ___________________________</w:t>
      </w:r>
    </w:p>
    <w:p>
      <w:pPr>
        <w:spacing w:after="0"/>
        <w:ind w:left="0"/>
        <w:jc w:val="both"/>
      </w:pPr>
      <w:r>
        <w:rPr>
          <w:rFonts w:ascii="Times New Roman"/>
          <w:b w:val="false"/>
          <w:i w:val="false"/>
          <w:color w:val="000000"/>
          <w:sz w:val="28"/>
        </w:rPr>
        <w:t>Мөрдің орны</w:t>
      </w:r>
    </w:p>
    <w:p>
      <w:pPr>
        <w:spacing w:after="0"/>
        <w:ind w:left="0"/>
        <w:jc w:val="both"/>
      </w:pPr>
      <w:r>
        <w:rPr>
          <w:rFonts w:ascii="Times New Roman"/>
          <w:b w:val="false"/>
          <w:i w:val="false"/>
          <w:color w:val="000000"/>
          <w:sz w:val="28"/>
        </w:rPr>
        <w:t>Басшы                           Т.А.Ә. (бар болғанда) 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5-қосымша</w:t>
            </w:r>
          </w:p>
        </w:tc>
      </w:tr>
    </w:tbl>
    <w:bookmarkStart w:name="z124" w:id="100"/>
    <w:p>
      <w:pPr>
        <w:spacing w:after="0"/>
        <w:ind w:left="0"/>
        <w:jc w:val="left"/>
      </w:pPr>
      <w:r>
        <w:rPr>
          <w:rFonts w:ascii="Times New Roman"/>
          <w:b/>
          <w:i w:val="false"/>
          <w:color w:val="000000"/>
        </w:rPr>
        <w:t xml:space="preserve">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қызметті көрсету қағидалары</w:t>
      </w:r>
    </w:p>
    <w:bookmarkEnd w:id="100"/>
    <w:bookmarkStart w:name="z125" w:id="101"/>
    <w:p>
      <w:pPr>
        <w:spacing w:after="0"/>
        <w:ind w:left="0"/>
        <w:jc w:val="left"/>
      </w:pPr>
      <w:r>
        <w:rPr>
          <w:rFonts w:ascii="Times New Roman"/>
          <w:b/>
          <w:i w:val="false"/>
          <w:color w:val="000000"/>
        </w:rPr>
        <w:t xml:space="preserve"> 1-тарау. Жалпы ережелер</w:t>
      </w:r>
    </w:p>
    <w:bookmarkEnd w:id="101"/>
    <w:bookmarkStart w:name="z126" w:id="102"/>
    <w:p>
      <w:pPr>
        <w:spacing w:after="0"/>
        <w:ind w:left="0"/>
        <w:jc w:val="both"/>
      </w:pPr>
      <w:r>
        <w:rPr>
          <w:rFonts w:ascii="Times New Roman"/>
          <w:b w:val="false"/>
          <w:i w:val="false"/>
          <w:color w:val="000000"/>
          <w:sz w:val="28"/>
        </w:rPr>
        <w:t xml:space="preserve">
      1. Осы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баланы (балаларды) патронаттық тәрбиелеуге беру және оларды асырап-бағуға ақшалай қаражат төлеуді тағайындау тәртібін айқындайды.</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8" w:id="103"/>
    <w:p>
      <w:pPr>
        <w:spacing w:after="0"/>
        <w:ind w:left="0"/>
        <w:jc w:val="left"/>
      </w:pPr>
      <w:r>
        <w:rPr>
          <w:rFonts w:ascii="Times New Roman"/>
          <w:b/>
          <w:i w:val="false"/>
          <w:color w:val="000000"/>
        </w:rPr>
        <w:t xml:space="preserve"> 2-тарау. Мемлекеттік қызмет көрсету тәртібі</w:t>
      </w:r>
    </w:p>
    <w:bookmarkEnd w:id="103"/>
    <w:bookmarkStart w:name="z129" w:id="104"/>
    <w:p>
      <w:pPr>
        <w:spacing w:after="0"/>
        <w:ind w:left="0"/>
        <w:jc w:val="both"/>
      </w:pPr>
      <w:r>
        <w:rPr>
          <w:rFonts w:ascii="Times New Roman"/>
          <w:b w:val="false"/>
          <w:i w:val="false"/>
          <w:color w:val="000000"/>
          <w:sz w:val="28"/>
        </w:rPr>
        <w:t xml:space="preserve">
      3.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көрсетілетін қызметті (бұдан әрі – мемлекеттік көрсетілетін қызмет) алу үшін жеке тұлға (бұдан әрі – көрсетілетін қызметті алушы) "электрондық үкіметтің"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"Баланы (балаларды) патронаттық тәрбиелеуге беру және патронат тәрбиешілерге берілген баланы (балаларды) асырап-бағуға ақшалай қаражат төлеуді тағайындау" мемлекеттік көрсетілетін қызмет стандартында (бұдан әрі – Стандарт)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104"/>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Стандартта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 w:id="105"/>
    <w:p>
      <w:pPr>
        <w:spacing w:after="0"/>
        <w:ind w:left="0"/>
        <w:jc w:val="both"/>
      </w:pPr>
      <w:r>
        <w:rPr>
          <w:rFonts w:ascii="Times New Roman"/>
          <w:b w:val="false"/>
          <w:i w:val="false"/>
          <w:color w:val="000000"/>
          <w:sz w:val="28"/>
        </w:rPr>
        <w:t>
      4. Көрсетілетін қызметті алушының "жеке кабинетіне" мемлекеттік көрсетілетін қызметке сұрау салудың қабылданғаны туралы мәртебе, сондай-ақ хабарлама жіберіледі.</w:t>
      </w:r>
    </w:p>
    <w:bookmarkEnd w:id="105"/>
    <w:bookmarkStart w:name="z131" w:id="106"/>
    <w:p>
      <w:pPr>
        <w:spacing w:after="0"/>
        <w:ind w:left="0"/>
        <w:jc w:val="both"/>
      </w:pPr>
      <w:r>
        <w:rPr>
          <w:rFonts w:ascii="Times New Roman"/>
          <w:b w:val="false"/>
          <w:i w:val="false"/>
          <w:color w:val="000000"/>
          <w:sz w:val="28"/>
        </w:rPr>
        <w:t>
      5. Республикалық маңызы бар қалалардың және астананың білім басқармалары, аудандардағы, облыстық маңызы бар қалалардағы білім бөлімдері (бұдан әрі – көрсетілетін қызметті беруші) құжаттарды алған сәттен бастап 1 (бір) жұмыс күні ішінде ұсынылған құжаттардың толықтығын тексереді.</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 w:id="107"/>
    <w:p>
      <w:pPr>
        <w:spacing w:after="0"/>
        <w:ind w:left="0"/>
        <w:jc w:val="both"/>
      </w:pPr>
      <w:r>
        <w:rPr>
          <w:rFonts w:ascii="Times New Roman"/>
          <w:b w:val="false"/>
          <w:i w:val="false"/>
          <w:color w:val="000000"/>
          <w:sz w:val="28"/>
        </w:rPr>
        <w:t xml:space="preserve">
      6. Жеке басын растайтын құжаттар, некеге тұру туралы куәлік туралы мәліметтерді ("АХАЖ тіркеу пункті" ақпараттық жүйесінде мәліметтер болмаған жағдайда), көрсетілетін қызметті алушының және егер некеде тұрса, жұбайының (зайыбының) сотталғандығының болуы не болмауы туралы анықтаманы,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20665 болып тіркелген) бекітілген нысан бойынша наркологиялық және психиатриялық диспансерлерде есепте тұрғаны туралы мәліметтердің жоқтығы туралы анықтаманы, көрсетілетін қызметті алушының және егер некеде тұрған болса, жұбайының (зайыбының) тұрғын үйге меншік құқығының бар екендігін растайтын құжаттарды, білімі туралы мәліметтерді, баланың (балалардың) білім беру ұйымында оқуы туралы анықтаманы (мектеп жасындағы балалар үшін), екінші деңгейдегі банкте немесе банк операцияларының жекелеген түрлерін жүзеге асыруға Қазақстан Республикасы Ұлттық Банкінің лицензиясы бар ұйымда ағымдағы шот ашу туралы шарт жасасқанын растайтын мәліметтерді көрсетілетін қызметті беруші "электрондық үкімет" шлюзі арқылы тиісті мемлекеттік ақпараттық жүйелерден алады.</w:t>
      </w:r>
    </w:p>
    <w:bookmarkEnd w:id="107"/>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көрсетілетін қызметті алушыға өтінішті одан әрі қараудан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 w:id="108"/>
    <w:p>
      <w:pPr>
        <w:spacing w:after="0"/>
        <w:ind w:left="0"/>
        <w:jc w:val="both"/>
      </w:pPr>
      <w:r>
        <w:rPr>
          <w:rFonts w:ascii="Times New Roman"/>
          <w:b w:val="false"/>
          <w:i w:val="false"/>
          <w:color w:val="000000"/>
          <w:sz w:val="28"/>
        </w:rPr>
        <w:t>
      7. Құжаттарды тексеру қорытындылары бойынша көрсетілетін қызметті беруші 2 (екі) жұмыс күні ішінде тұрғын үйге тексеру жүргізеді, оның нәтижелері бойынша баланы (балаларды) патронаттық тәрбиелеуге қабылдауға тілек білдірген адамдардың тұрғын үй-тұрмыстық жағдайларын тексеру актісін (бұдан әрі – акт) жасайды.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5" w:id="109"/>
    <w:p>
      <w:pPr>
        <w:spacing w:after="0"/>
        <w:ind w:left="0"/>
        <w:jc w:val="both"/>
      </w:pPr>
      <w:r>
        <w:rPr>
          <w:rFonts w:ascii="Times New Roman"/>
          <w:b w:val="false"/>
          <w:i w:val="false"/>
          <w:color w:val="000000"/>
          <w:sz w:val="28"/>
        </w:rPr>
        <w:t xml:space="preserve">
      7-1. Акт жасалғаннан кейін көрсетілетін қызметті беруші он жасқа толған баланың "Мемлекеттің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8"/>
        </w:rPr>
        <w:t>Қаулысына</w:t>
      </w:r>
      <w:r>
        <w:rPr>
          <w:rFonts w:ascii="Times New Roman"/>
          <w:b w:val="false"/>
          <w:i w:val="false"/>
          <w:color w:val="000000"/>
          <w:sz w:val="28"/>
        </w:rPr>
        <w:t xml:space="preserve"> сәйкес оны патронаттық тәрбиеге беру туралы келісімін 2 (екі) жұмыс күні ішінде ресімдейді.</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 w:id="110"/>
    <w:p>
      <w:pPr>
        <w:spacing w:after="0"/>
        <w:ind w:left="0"/>
        <w:jc w:val="both"/>
      </w:pPr>
      <w:r>
        <w:rPr>
          <w:rFonts w:ascii="Times New Roman"/>
          <w:b w:val="false"/>
          <w:i w:val="false"/>
          <w:color w:val="000000"/>
          <w:sz w:val="28"/>
        </w:rPr>
        <w:t xml:space="preserve">
      8. Көрсетілетін қызметті беруші 1 (бір)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баланы (балаларды) патронаттық тәрбиелеуге беру туралы шарт (бұдан әрі – шарт) жасасу туралы хабарлама дайындайды.</w:t>
      </w:r>
    </w:p>
    <w:bookmarkEnd w:id="110"/>
    <w:p>
      <w:pPr>
        <w:spacing w:after="0"/>
        <w:ind w:left="0"/>
        <w:jc w:val="both"/>
      </w:pPr>
      <w:r>
        <w:rPr>
          <w:rFonts w:ascii="Times New Roman"/>
          <w:b w:val="false"/>
          <w:i w:val="false"/>
          <w:color w:val="000000"/>
          <w:sz w:val="28"/>
        </w:rPr>
        <w:t xml:space="preserve">
      Осы Қағидалар стандартының 9-тармағында көрсетілген негіздер бойынша мемлекеттік қызметті көрсетуден бас тарту үшін негіз анықталған жағдайда, көрсетілетін қызметті беруші Қазақстан Республикасы Әкімшілік рәсімдік–процестік кодексінің (бұдан әрі – 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тыңдауды өткізу уақыты мен орны туралы хабарламаны жолдайды.</w:t>
      </w:r>
    </w:p>
    <w:p>
      <w:pPr>
        <w:spacing w:after="0"/>
        <w:ind w:left="0"/>
        <w:jc w:val="both"/>
      </w:pPr>
      <w:r>
        <w:rPr>
          <w:rFonts w:ascii="Times New Roman"/>
          <w:b w:val="false"/>
          <w:i w:val="false"/>
          <w:color w:val="000000"/>
          <w:sz w:val="28"/>
        </w:rPr>
        <w:t>
      Тыңдау рәсімі ҚР АӨК-нің 73-бабына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электрондық цифрлық қолтаңбасы (бұдан әрі – ЭЦҚ) қойылған электрондық құжат нысанында 1 (бір) жұмыс күні ішінде шарт жасасу туралы хабарлама не мемлекеттік қызмет көрсетуден дәлелді бас тарту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6" w:id="111"/>
    <w:p>
      <w:pPr>
        <w:spacing w:after="0"/>
        <w:ind w:left="0"/>
        <w:jc w:val="both"/>
      </w:pPr>
      <w:r>
        <w:rPr>
          <w:rFonts w:ascii="Times New Roman"/>
          <w:b w:val="false"/>
          <w:i w:val="false"/>
          <w:color w:val="000000"/>
          <w:sz w:val="28"/>
        </w:rPr>
        <w:t>
      10. Көрсетілетін қызметті алушы шарт жасасу туралы хабарламаны алғаннан кейін көрсетілетін қызметті берушіге шартқа қол қою үшін 1 (бір) жұмыс күні ішінде келуі қажет.</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 w:id="112"/>
    <w:p>
      <w:pPr>
        <w:spacing w:after="0"/>
        <w:ind w:left="0"/>
        <w:jc w:val="both"/>
      </w:pPr>
      <w:r>
        <w:rPr>
          <w:rFonts w:ascii="Times New Roman"/>
          <w:b w:val="false"/>
          <w:i w:val="false"/>
          <w:color w:val="000000"/>
          <w:sz w:val="28"/>
        </w:rPr>
        <w:t xml:space="preserve">
      11. Шартқа қол қойылғаннан кейін көрсетілетін қызметті беруші 2 (екі)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баланы (балаларды) асырап-бағуға ақшалай қаражат төлеуді тағайындау туралы шешімді не мемлекеттік қызмет көрсетуден бас тарту туралы дәлелді жауапты дайындайды және көрсетілетін қызметті берушінің уәкілетті тұлғасының ЭЦҚ қойылған электрондық құжат нысанында көрсетілетін қызметті алушының "жеке кабинетін" жолдайды.</w:t>
      </w:r>
    </w:p>
    <w:bookmarkEnd w:id="112"/>
    <w:bookmarkStart w:name="z138" w:id="113"/>
    <w:p>
      <w:pPr>
        <w:spacing w:after="0"/>
        <w:ind w:left="0"/>
        <w:jc w:val="both"/>
      </w:pPr>
      <w:r>
        <w:rPr>
          <w:rFonts w:ascii="Times New Roman"/>
          <w:b w:val="false"/>
          <w:i w:val="false"/>
          <w:color w:val="000000"/>
          <w:sz w:val="28"/>
        </w:rPr>
        <w:t>
      12. Құжаттарды қараудың жалпы мерзімі, баланы (балаларды) патронаттық тәрбиеге беру және оларды ұстауға ақшалай қаражат төлеуді тағайындау не мемлекеттік қызмет көрсетуден бас тарту 10 (он) жұмыс күнін құрайды.</w:t>
      </w:r>
    </w:p>
    <w:bookmarkEnd w:id="113"/>
    <w:bookmarkStart w:name="z356" w:id="114"/>
    <w:p>
      <w:pPr>
        <w:spacing w:after="0"/>
        <w:ind w:left="0"/>
        <w:jc w:val="both"/>
      </w:pPr>
      <w:r>
        <w:rPr>
          <w:rFonts w:ascii="Times New Roman"/>
          <w:b w:val="false"/>
          <w:i w:val="false"/>
          <w:color w:val="000000"/>
          <w:sz w:val="28"/>
        </w:rPr>
        <w:t xml:space="preserve">
      12-1.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bookmarkEnd w:id="114"/>
    <w:p>
      <w:pPr>
        <w:spacing w:after="0"/>
        <w:ind w:left="0"/>
        <w:jc w:val="both"/>
      </w:pPr>
      <w:r>
        <w:rPr>
          <w:rFonts w:ascii="Times New Roman"/>
          <w:b w:val="false"/>
          <w:i w:val="false"/>
          <w:color w:val="000000"/>
          <w:sz w:val="28"/>
        </w:rPr>
        <w:t>
      Ақпараттық жүйе істен шыққан жағдайда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12-1-тармақпен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9" w:id="115"/>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115"/>
    <w:bookmarkStart w:name="z140" w:id="116"/>
    <w:p>
      <w:pPr>
        <w:spacing w:after="0"/>
        <w:ind w:left="0"/>
        <w:jc w:val="both"/>
      </w:pPr>
      <w:r>
        <w:rPr>
          <w:rFonts w:ascii="Times New Roman"/>
          <w:b w:val="false"/>
          <w:i w:val="false"/>
          <w:color w:val="000000"/>
          <w:sz w:val="28"/>
        </w:rPr>
        <w:t>
      13.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116"/>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 w:id="117"/>
    <w:p>
      <w:pPr>
        <w:spacing w:after="0"/>
        <w:ind w:left="0"/>
        <w:jc w:val="both"/>
      </w:pPr>
      <w:r>
        <w:rPr>
          <w:rFonts w:ascii="Times New Roman"/>
          <w:b w:val="false"/>
          <w:i w:val="false"/>
          <w:color w:val="000000"/>
          <w:sz w:val="28"/>
        </w:rPr>
        <w:t>
      14.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патронаттық тәрбиелеуге беру </w:t>
            </w:r>
            <w:r>
              <w:br/>
            </w:r>
            <w:r>
              <w:rPr>
                <w:rFonts w:ascii="Times New Roman"/>
                <w:b w:val="false"/>
                <w:i w:val="false"/>
                <w:color w:val="000000"/>
                <w:sz w:val="20"/>
              </w:rPr>
              <w:t xml:space="preserve">және патронат тәрбиешiлерге </w:t>
            </w:r>
            <w:r>
              <w:br/>
            </w:r>
            <w:r>
              <w:rPr>
                <w:rFonts w:ascii="Times New Roman"/>
                <w:b w:val="false"/>
                <w:i w:val="false"/>
                <w:color w:val="000000"/>
                <w:sz w:val="20"/>
              </w:rPr>
              <w:t xml:space="preserve">берiлген баланы (балаларды) </w:t>
            </w:r>
            <w:r>
              <w:br/>
            </w:r>
            <w:r>
              <w:rPr>
                <w:rFonts w:ascii="Times New Roman"/>
                <w:b w:val="false"/>
                <w:i w:val="false"/>
                <w:color w:val="000000"/>
                <w:sz w:val="20"/>
              </w:rPr>
              <w:t xml:space="preserve">асырап-бағуға ақшалай қаражат </w:t>
            </w:r>
            <w:r>
              <w:br/>
            </w:r>
            <w:r>
              <w:rPr>
                <w:rFonts w:ascii="Times New Roman"/>
                <w:b w:val="false"/>
                <w:i w:val="false"/>
                <w:color w:val="000000"/>
                <w:sz w:val="20"/>
              </w:rPr>
              <w:t xml:space="preserve">төлеуді тағайындау" </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(мекеменің атауы)</w:t>
            </w:r>
          </w:p>
        </w:tc>
      </w:tr>
    </w:tbl>
    <w:bookmarkStart w:name="z143" w:id="118"/>
    <w:p>
      <w:pPr>
        <w:spacing w:after="0"/>
        <w:ind w:left="0"/>
        <w:jc w:val="left"/>
      </w:pPr>
      <w:r>
        <w:rPr>
          <w:rFonts w:ascii="Times New Roman"/>
          <w:b/>
          <w:i w:val="false"/>
          <w:color w:val="000000"/>
        </w:rPr>
        <w:t xml:space="preserve"> Патронаттық тәрбиеші болуға ниет білдіру және ақшалай қаражат тағайындау туралы өтініш</w:t>
      </w:r>
    </w:p>
    <w:bookmarkEnd w:id="118"/>
    <w:p>
      <w:pPr>
        <w:spacing w:after="0"/>
        <w:ind w:left="0"/>
        <w:jc w:val="both"/>
      </w:pPr>
      <w:r>
        <w:rPr>
          <w:rFonts w:ascii="Times New Roman"/>
          <w:b w:val="false"/>
          <w:i w:val="false"/>
          <w:color w:val="000000"/>
          <w:sz w:val="28"/>
        </w:rPr>
        <w:t>
      Балаларды патронаттық тәрбиеге беруді және оларға асырап-бағуға ақшалай қаражат тағайындауды сұраймын</w:t>
      </w:r>
    </w:p>
    <w:p>
      <w:pPr>
        <w:spacing w:after="0"/>
        <w:ind w:left="0"/>
        <w:jc w:val="both"/>
      </w:pPr>
      <w:r>
        <w:rPr>
          <w:rFonts w:ascii="Times New Roman"/>
          <w:b w:val="false"/>
          <w:i w:val="false"/>
          <w:color w:val="000000"/>
          <w:sz w:val="28"/>
        </w:rPr>
        <w:t xml:space="preserve">
      1. _______________________________________________________________ </w:t>
      </w:r>
    </w:p>
    <w:p>
      <w:pPr>
        <w:spacing w:after="0"/>
        <w:ind w:left="0"/>
        <w:jc w:val="both"/>
      </w:pPr>
      <w:r>
        <w:rPr>
          <w:rFonts w:ascii="Times New Roman"/>
          <w:b w:val="false"/>
          <w:i w:val="false"/>
          <w:color w:val="000000"/>
          <w:sz w:val="28"/>
        </w:rPr>
        <w:t xml:space="preserve">
      (баланың (балалардың) тегі, аты, әкесінің аты (бар болғанда), </w:t>
      </w:r>
    </w:p>
    <w:p>
      <w:pPr>
        <w:spacing w:after="0"/>
        <w:ind w:left="0"/>
        <w:jc w:val="both"/>
      </w:pPr>
      <w:r>
        <w:rPr>
          <w:rFonts w:ascii="Times New Roman"/>
          <w:b w:val="false"/>
          <w:i w:val="false"/>
          <w:color w:val="000000"/>
          <w:sz w:val="28"/>
        </w:rPr>
        <w:t xml:space="preserve">
      және балалардың жеке сәйкестендіру нөмірі) </w:t>
      </w:r>
    </w:p>
    <w:p>
      <w:pPr>
        <w:spacing w:after="0"/>
        <w:ind w:left="0"/>
        <w:jc w:val="both"/>
      </w:pPr>
      <w:r>
        <w:rPr>
          <w:rFonts w:ascii="Times New Roman"/>
          <w:b w:val="false"/>
          <w:i w:val="false"/>
          <w:color w:val="000000"/>
          <w:sz w:val="28"/>
        </w:rPr>
        <w:t xml:space="preserve">
      2. _______________________________________________________________ </w:t>
      </w:r>
    </w:p>
    <w:p>
      <w:pPr>
        <w:spacing w:after="0"/>
        <w:ind w:left="0"/>
        <w:jc w:val="both"/>
      </w:pPr>
      <w:r>
        <w:rPr>
          <w:rFonts w:ascii="Times New Roman"/>
          <w:b w:val="false"/>
          <w:i w:val="false"/>
          <w:color w:val="000000"/>
          <w:sz w:val="28"/>
        </w:rPr>
        <w:t xml:space="preserve">
      (баланың (балалардың) тегі, аты, әкесінің аты (бар болғанда), </w:t>
      </w:r>
    </w:p>
    <w:p>
      <w:pPr>
        <w:spacing w:after="0"/>
        <w:ind w:left="0"/>
        <w:jc w:val="both"/>
      </w:pPr>
      <w:r>
        <w:rPr>
          <w:rFonts w:ascii="Times New Roman"/>
          <w:b w:val="false"/>
          <w:i w:val="false"/>
          <w:color w:val="000000"/>
          <w:sz w:val="28"/>
        </w:rPr>
        <w:t xml:space="preserve">
      және балалардың жеке сәйкестендіру нөмірі) </w:t>
      </w:r>
    </w:p>
    <w:p>
      <w:pPr>
        <w:spacing w:after="0"/>
        <w:ind w:left="0"/>
        <w:jc w:val="both"/>
      </w:pPr>
      <w:r>
        <w:rPr>
          <w:rFonts w:ascii="Times New Roman"/>
          <w:b w:val="false"/>
          <w:i w:val="false"/>
          <w:color w:val="000000"/>
          <w:sz w:val="28"/>
        </w:rPr>
        <w:t xml:space="preserve">
      3. _______________________________________________________________ </w:t>
      </w:r>
    </w:p>
    <w:p>
      <w:pPr>
        <w:spacing w:after="0"/>
        <w:ind w:left="0"/>
        <w:jc w:val="both"/>
      </w:pPr>
      <w:r>
        <w:rPr>
          <w:rFonts w:ascii="Times New Roman"/>
          <w:b w:val="false"/>
          <w:i w:val="false"/>
          <w:color w:val="000000"/>
          <w:sz w:val="28"/>
        </w:rPr>
        <w:t xml:space="preserve">
      (баланың (балалардың) тегі, аты, әкесінің аты (бар болғанда), </w:t>
      </w:r>
    </w:p>
    <w:p>
      <w:pPr>
        <w:spacing w:after="0"/>
        <w:ind w:left="0"/>
        <w:jc w:val="both"/>
      </w:pPr>
      <w:r>
        <w:rPr>
          <w:rFonts w:ascii="Times New Roman"/>
          <w:b w:val="false"/>
          <w:i w:val="false"/>
          <w:color w:val="000000"/>
          <w:sz w:val="28"/>
        </w:rPr>
        <w:t xml:space="preserve">
      және балалардың жеке сәйкестендіру нөмірі) </w:t>
      </w:r>
    </w:p>
    <w:p>
      <w:pPr>
        <w:spacing w:after="0"/>
        <w:ind w:left="0"/>
        <w:jc w:val="both"/>
      </w:pPr>
      <w:r>
        <w:rPr>
          <w:rFonts w:ascii="Times New Roman"/>
          <w:b w:val="false"/>
          <w:i w:val="false"/>
          <w:color w:val="000000"/>
          <w:sz w:val="28"/>
        </w:rPr>
        <w:t xml:space="preserve">
      4. _______________________________________________________________ </w:t>
      </w:r>
    </w:p>
    <w:p>
      <w:pPr>
        <w:spacing w:after="0"/>
        <w:ind w:left="0"/>
        <w:jc w:val="both"/>
      </w:pPr>
      <w:r>
        <w:rPr>
          <w:rFonts w:ascii="Times New Roman"/>
          <w:b w:val="false"/>
          <w:i w:val="false"/>
          <w:color w:val="000000"/>
          <w:sz w:val="28"/>
        </w:rPr>
        <w:t xml:space="preserve">
      (баланың (балалардың) тегі, аты, әкесінің аты (бар болғанда), </w:t>
      </w:r>
    </w:p>
    <w:p>
      <w:pPr>
        <w:spacing w:after="0"/>
        <w:ind w:left="0"/>
        <w:jc w:val="both"/>
      </w:pPr>
      <w:r>
        <w:rPr>
          <w:rFonts w:ascii="Times New Roman"/>
          <w:b w:val="false"/>
          <w:i w:val="false"/>
          <w:color w:val="000000"/>
          <w:sz w:val="28"/>
        </w:rPr>
        <w:t>
      және жеке сәйкестендіру нөмірі) (білім ұйымының атау).</w:t>
      </w:r>
    </w:p>
    <w:p>
      <w:pPr>
        <w:spacing w:after="0"/>
        <w:ind w:left="0"/>
        <w:jc w:val="both"/>
      </w:pPr>
      <w:r>
        <w:rPr>
          <w:rFonts w:ascii="Times New Roman"/>
          <w:b w:val="false"/>
          <w:i w:val="false"/>
          <w:color w:val="000000"/>
          <w:sz w:val="28"/>
        </w:rPr>
        <w:t>
      Тұрғын үй-тұрмыстық жағдай зерделеуін өткізуге қарсы емеспін.</w:t>
      </w:r>
    </w:p>
    <w:p>
      <w:pPr>
        <w:spacing w:after="0"/>
        <w:ind w:left="0"/>
        <w:jc w:val="both"/>
      </w:pPr>
      <w:r>
        <w:rPr>
          <w:rFonts w:ascii="Times New Roman"/>
          <w:b w:val="false"/>
          <w:i w:val="false"/>
          <w:color w:val="000000"/>
          <w:sz w:val="28"/>
        </w:rPr>
        <w:t>
      Тұрғылықты мекенжайым өзгерген жағдайда күнтізбелік 10 (он) күн ішінде ол туралы міндетті түрде хабарлаймын.</w:t>
      </w:r>
    </w:p>
    <w:p>
      <w:pPr>
        <w:spacing w:after="0"/>
        <w:ind w:left="0"/>
        <w:jc w:val="both"/>
      </w:pPr>
      <w:r>
        <w:rPr>
          <w:rFonts w:ascii="Times New Roman"/>
          <w:b w:val="false"/>
          <w:i w:val="false"/>
          <w:color w:val="000000"/>
          <w:sz w:val="28"/>
        </w:rPr>
        <w:t>
      Дұрыс емес мәліметтер мен жалған құжаттар ұсынғаны үшін жауапкершілік туралы ескертілді.</w:t>
      </w:r>
    </w:p>
    <w:p>
      <w:pPr>
        <w:spacing w:after="0"/>
        <w:ind w:left="0"/>
        <w:jc w:val="both"/>
      </w:pPr>
      <w:r>
        <w:rPr>
          <w:rFonts w:ascii="Times New Roman"/>
          <w:b w:val="false"/>
          <w:i w:val="false"/>
          <w:color w:val="000000"/>
          <w:sz w:val="28"/>
        </w:rPr>
        <w:t>
      Ақпараттық жүйелерде сипатталған "Дербес деректер және оларды қорғау туралы" 2013 жылғы 21 мамырдағы Қазақстан Республикасының Заңымен құпия қорғалатын мәліметтерді қолдануға келісемін.</w:t>
      </w:r>
    </w:p>
    <w:p>
      <w:pPr>
        <w:spacing w:after="0"/>
        <w:ind w:left="0"/>
        <w:jc w:val="both"/>
      </w:pPr>
      <w:r>
        <w:rPr>
          <w:rFonts w:ascii="Times New Roman"/>
          <w:b w:val="false"/>
          <w:i w:val="false"/>
          <w:color w:val="000000"/>
          <w:sz w:val="28"/>
        </w:rPr>
        <w:t xml:space="preserve">
      20__ жылғы "___" ______________ 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патронаттық тәрбиелеуге беру </w:t>
            </w:r>
            <w:r>
              <w:br/>
            </w:r>
            <w:r>
              <w:rPr>
                <w:rFonts w:ascii="Times New Roman"/>
                <w:b w:val="false"/>
                <w:i w:val="false"/>
                <w:color w:val="000000"/>
                <w:sz w:val="20"/>
              </w:rPr>
              <w:t xml:space="preserve">және патронат тәрбиешiлерге </w:t>
            </w:r>
            <w:r>
              <w:br/>
            </w:r>
            <w:r>
              <w:rPr>
                <w:rFonts w:ascii="Times New Roman"/>
                <w:b w:val="false"/>
                <w:i w:val="false"/>
                <w:color w:val="000000"/>
                <w:sz w:val="20"/>
              </w:rPr>
              <w:t xml:space="preserve">берiлген баланы (балаларды) </w:t>
            </w:r>
            <w:r>
              <w:br/>
            </w:r>
            <w:r>
              <w:rPr>
                <w:rFonts w:ascii="Times New Roman"/>
                <w:b w:val="false"/>
                <w:i w:val="false"/>
                <w:color w:val="000000"/>
                <w:sz w:val="20"/>
              </w:rPr>
              <w:t xml:space="preserve">асырап-бағуға ақшалай </w:t>
            </w:r>
            <w:r>
              <w:br/>
            </w:r>
            <w:r>
              <w:rPr>
                <w:rFonts w:ascii="Times New Roman"/>
                <w:b w:val="false"/>
                <w:i w:val="false"/>
                <w:color w:val="000000"/>
                <w:sz w:val="20"/>
              </w:rPr>
              <w:t xml:space="preserve">қаражат төлеуді тағайындау" </w:t>
            </w:r>
            <w:r>
              <w:br/>
            </w:r>
            <w:r>
              <w:rPr>
                <w:rFonts w:ascii="Times New Roman"/>
                <w:b w:val="false"/>
                <w:i w:val="false"/>
                <w:color w:val="000000"/>
                <w:sz w:val="20"/>
              </w:rPr>
              <w:t xml:space="preserve">мемлекеттік қызметті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145" w:id="119"/>
    <w:p>
      <w:pPr>
        <w:spacing w:after="0"/>
        <w:ind w:left="0"/>
        <w:jc w:val="left"/>
      </w:pPr>
      <w:r>
        <w:rPr>
          <w:rFonts w:ascii="Times New Roman"/>
          <w:b/>
          <w:i w:val="false"/>
          <w:color w:val="000000"/>
        </w:rPr>
        <w:t xml:space="preserve">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көрсетілетін қызмет стандарты</w:t>
      </w:r>
    </w:p>
    <w:bookmarkEnd w:id="119"/>
    <w:p>
      <w:pPr>
        <w:spacing w:after="0"/>
        <w:ind w:left="0"/>
        <w:jc w:val="both"/>
      </w:pPr>
      <w:r>
        <w:rPr>
          <w:rFonts w:ascii="Times New Roman"/>
          <w:b w:val="false"/>
          <w:i w:val="false"/>
          <w:color w:val="ff0000"/>
          <w:sz w:val="28"/>
        </w:rPr>
        <w:t xml:space="preserve">
      Ескерту. 2-қосымша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көрсетудің нәтижелерін беру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Баланы (балаларды) патронаттық тәрбиеге беру туралы шарт жасау туралы хабарлама және патронат тәрбиешілерге баланы (балаларды) күтіп-бағуға бөлінетін ақша қаражатын тағайындау туралы шешім не осы мемлекеттік көсетілетін қызметті стандартының </w:t>
            </w:r>
            <w:r>
              <w:rPr>
                <w:rFonts w:ascii="Times New Roman"/>
                <w:b w:val="false"/>
                <w:i w:val="false"/>
                <w:color w:val="000000"/>
                <w:sz w:val="20"/>
              </w:rPr>
              <w:t>9-тармағында</w:t>
            </w:r>
            <w:r>
              <w:rPr>
                <w:rFonts w:ascii="Times New Roman"/>
                <w:b w:val="false"/>
                <w:i w:val="false"/>
                <w:color w:val="000000"/>
                <w:sz w:val="20"/>
              </w:rPr>
              <w:t xml:space="preserve"> көрсетілген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еңбек заңнамасына сәйкес демалыс және мереке күндерін қоспағанда, дүйсенбі мен жұма аралығын қоса алғанда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Білім және ғылым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ЭЦҚ қойылған немесе көрсетілетін қызметті алушының ұялы байланыс операторы берген абоненттік нөмірі порталдың есептік жазбасына тіркелген және қосылған жағдайда бір реттік парольмен куәландырылған электрондық құжат нысанындағы баланы (балаларды) патронаттық тәрбиелеуге беру және ақшалай қаражат төлеуді тағайындау туралы өтініш;</w:t>
            </w:r>
          </w:p>
          <w:p>
            <w:pPr>
              <w:spacing w:after="20"/>
              <w:ind w:left="20"/>
              <w:jc w:val="both"/>
            </w:pPr>
            <w:r>
              <w:rPr>
                <w:rFonts w:ascii="Times New Roman"/>
                <w:b w:val="false"/>
                <w:i w:val="false"/>
                <w:color w:val="000000"/>
                <w:sz w:val="20"/>
              </w:rPr>
              <w:t>
2) егер көрсетілетін қызметті алушы некеде тұрған жағдайда, жұбайының (зайыбының) нотариалды расталған келiсiмiнің электрондық көшірмесі;</w:t>
            </w:r>
          </w:p>
          <w:p>
            <w:pPr>
              <w:spacing w:after="20"/>
              <w:ind w:left="20"/>
              <w:jc w:val="both"/>
            </w:pPr>
            <w:r>
              <w:rPr>
                <w:rFonts w:ascii="Times New Roman"/>
                <w:b w:val="false"/>
                <w:i w:val="false"/>
                <w:color w:val="000000"/>
                <w:sz w:val="20"/>
              </w:rPr>
              <w:t>
3) "АХАЖ тіркеу пункті" ақпараттық жүйесінде (бұдан әрі – АХАЖ АЖ) не Қазақстан Республикасынан тыс жерлерде мәліметтер болмаған кезде неке қию туралы куәліктің электрондық көшірмесі;</w:t>
            </w:r>
          </w:p>
          <w:p>
            <w:pPr>
              <w:spacing w:after="20"/>
              <w:ind w:left="20"/>
              <w:jc w:val="both"/>
            </w:pPr>
            <w:r>
              <w:rPr>
                <w:rFonts w:ascii="Times New Roman"/>
                <w:b w:val="false"/>
                <w:i w:val="false"/>
                <w:color w:val="000000"/>
                <w:sz w:val="20"/>
              </w:rPr>
              <w:t>
4) көрсетілетін қызметті алушының және (немесе) жұбайының (зайыбының) тұрғын үйді пайдалану құқығын растайтын құжаттардың электрондық көшірмесі (тұрғын үйге меншік құқығы болмаған жағдайда);</w:t>
            </w:r>
          </w:p>
          <w:p>
            <w:pPr>
              <w:spacing w:after="20"/>
              <w:ind w:left="20"/>
              <w:jc w:val="both"/>
            </w:pPr>
            <w:r>
              <w:rPr>
                <w:rFonts w:ascii="Times New Roman"/>
                <w:b w:val="false"/>
                <w:i w:val="false"/>
                <w:color w:val="000000"/>
                <w:sz w:val="20"/>
              </w:rPr>
              <w:t xml:space="preserve">
5)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0"/>
              </w:rPr>
              <w:t>бұйрығымен</w:t>
            </w:r>
            <w:r>
              <w:rPr>
                <w:rFonts w:ascii="Times New Roman"/>
                <w:b w:val="false"/>
                <w:i w:val="false"/>
                <w:color w:val="000000"/>
                <w:sz w:val="20"/>
              </w:rPr>
              <w:t xml:space="preserve"> (Қазақстан Республикасы нормативтік құқықтық актілерді мемлекеттік тіркеу тізілімінде № 12127 болып тіркелген) бекітілген тізбеге сәйкес ауруының жоқтығын растайтын денсаулық жағдайы туралы анықтаманың,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0"/>
              </w:rPr>
              <w:t>бұйрығымен</w:t>
            </w: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 20665 болып тіркелген)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көшірмесі;</w:t>
            </w:r>
          </w:p>
          <w:p>
            <w:pPr>
              <w:spacing w:after="20"/>
              <w:ind w:left="20"/>
              <w:jc w:val="both"/>
            </w:pPr>
            <w:r>
              <w:rPr>
                <w:rFonts w:ascii="Times New Roman"/>
                <w:b w:val="false"/>
                <w:i w:val="false"/>
                <w:color w:val="000000"/>
                <w:sz w:val="20"/>
              </w:rPr>
              <w:t>
6) білімі туралы мәліметінің электрондық көшірмесі;</w:t>
            </w:r>
          </w:p>
          <w:p>
            <w:pPr>
              <w:spacing w:after="20"/>
              <w:ind w:left="20"/>
              <w:jc w:val="both"/>
            </w:pPr>
            <w:r>
              <w:rPr>
                <w:rFonts w:ascii="Times New Roman"/>
                <w:b w:val="false"/>
                <w:i w:val="false"/>
                <w:color w:val="000000"/>
                <w:sz w:val="20"/>
              </w:rPr>
              <w:t>
7) жетім балалар мен ата-анасының қамқорлығынсыз қалған балаларды отбасына тәрбиелеуге қабылдауға тілек білдірген тұлғалардың дайындықтан өткені туралы сертификаттың электрондық көшірмесі (баланың жақын туыстарын қоспағанда);</w:t>
            </w:r>
          </w:p>
          <w:p>
            <w:pPr>
              <w:spacing w:after="20"/>
              <w:ind w:left="20"/>
              <w:jc w:val="both"/>
            </w:pPr>
            <w:r>
              <w:rPr>
                <w:rFonts w:ascii="Times New Roman"/>
                <w:b w:val="false"/>
                <w:i w:val="false"/>
                <w:color w:val="000000"/>
                <w:sz w:val="20"/>
              </w:rPr>
              <w:t>
8) екінші деңгейдегі банкте немесе банк операцияларының жеке түрлерін жүзеге асыруға Қазақстан Республикасы Ұлттық Банкінің лицензиясы бар ұйымда дербес шоттың ашылуы туралы шарттың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кәмелет жасқа толмауы;</w:t>
            </w:r>
          </w:p>
          <w:p>
            <w:pPr>
              <w:spacing w:after="20"/>
              <w:ind w:left="20"/>
              <w:jc w:val="both"/>
            </w:pPr>
            <w:r>
              <w:rPr>
                <w:rFonts w:ascii="Times New Roman"/>
                <w:b w:val="false"/>
                <w:i w:val="false"/>
                <w:color w:val="000000"/>
                <w:sz w:val="20"/>
              </w:rPr>
              <w:t>
2) соттың көрсетілетін қызметті алушыны әрекетке қабiлетсiз немесе әрекет қабiлетi шектеулі деп тануы;</w:t>
            </w:r>
          </w:p>
          <w:p>
            <w:pPr>
              <w:spacing w:after="20"/>
              <w:ind w:left="20"/>
              <w:jc w:val="both"/>
            </w:pPr>
            <w:r>
              <w:rPr>
                <w:rFonts w:ascii="Times New Roman"/>
                <w:b w:val="false"/>
                <w:i w:val="false"/>
                <w:color w:val="000000"/>
                <w:sz w:val="20"/>
              </w:rPr>
              <w:t>
3) соттың көрсетілетін қызметті алушыны ата-ана құқықтарынан айыруы немесе соттың ата-ана құқықтарын шектеуі;</w:t>
            </w:r>
          </w:p>
          <w:p>
            <w:pPr>
              <w:spacing w:after="20"/>
              <w:ind w:left="20"/>
              <w:jc w:val="both"/>
            </w:pPr>
            <w:r>
              <w:rPr>
                <w:rFonts w:ascii="Times New Roman"/>
                <w:b w:val="false"/>
                <w:i w:val="false"/>
                <w:color w:val="000000"/>
                <w:sz w:val="20"/>
              </w:rPr>
              <w:t>
4) өзiне Қазақстан Республикасының заңымен жүктелген мiндеттердi тиiсiнше орындамағаны үшiн қорғаншы немесе қамқоршы мiндеттерін орындаудан шеттетілуі;</w:t>
            </w:r>
          </w:p>
          <w:p>
            <w:pPr>
              <w:spacing w:after="20"/>
              <w:ind w:left="20"/>
              <w:jc w:val="both"/>
            </w:pPr>
            <w:r>
              <w:rPr>
                <w:rFonts w:ascii="Times New Roman"/>
                <w:b w:val="false"/>
                <w:i w:val="false"/>
                <w:color w:val="000000"/>
                <w:sz w:val="20"/>
              </w:rPr>
              <w:t>
5) бұрынғы бала асырап алушылардың кiнәсi бойынша бала асырап алудың күшiн жою туралы сот шешімі;</w:t>
            </w:r>
          </w:p>
          <w:p>
            <w:pPr>
              <w:spacing w:after="20"/>
              <w:ind w:left="20"/>
              <w:jc w:val="both"/>
            </w:pPr>
            <w:r>
              <w:rPr>
                <w:rFonts w:ascii="Times New Roman"/>
                <w:b w:val="false"/>
                <w:i w:val="false"/>
                <w:color w:val="000000"/>
                <w:sz w:val="20"/>
              </w:rPr>
              <w:t>
6) көрсетілетін қызметті алушының қорғаншы немесе қамқоршы мiндеттерін жүзеге асыруға кедергі келтіретін ауруының болуы;</w:t>
            </w:r>
          </w:p>
          <w:p>
            <w:pPr>
              <w:spacing w:after="20"/>
              <w:ind w:left="20"/>
              <w:jc w:val="both"/>
            </w:pPr>
            <w:r>
              <w:rPr>
                <w:rFonts w:ascii="Times New Roman"/>
                <w:b w:val="false"/>
                <w:i w:val="false"/>
                <w:color w:val="000000"/>
                <w:sz w:val="20"/>
              </w:rPr>
              <w:t>
7) көрсетілетін қызметті алушының тұрақты тұратын жерінің болмауы;</w:t>
            </w:r>
          </w:p>
          <w:p>
            <w:pPr>
              <w:spacing w:after="20"/>
              <w:ind w:left="20"/>
              <w:jc w:val="both"/>
            </w:pPr>
            <w:r>
              <w:rPr>
                <w:rFonts w:ascii="Times New Roman"/>
                <w:b w:val="false"/>
                <w:i w:val="false"/>
                <w:color w:val="000000"/>
                <w:sz w:val="20"/>
              </w:rPr>
              <w:t>
8) қорғаншылықты (қамқоршылықты) белгілеу кезінде қасақана қылмыс жасағаны үшін жойылмаған немесе алынбаған соттылығының болуы, сондай-ақ осы тармақтың 13) тармақшасында аталған адамдар;</w:t>
            </w:r>
          </w:p>
          <w:p>
            <w:pPr>
              <w:spacing w:after="20"/>
              <w:ind w:left="20"/>
              <w:jc w:val="both"/>
            </w:pPr>
            <w:r>
              <w:rPr>
                <w:rFonts w:ascii="Times New Roman"/>
                <w:b w:val="false"/>
                <w:i w:val="false"/>
                <w:color w:val="000000"/>
                <w:sz w:val="20"/>
              </w:rPr>
              <w:t>
9) көрсетілетін қызметті алушының азаматтығының болмауы;</w:t>
            </w:r>
          </w:p>
          <w:p>
            <w:pPr>
              <w:spacing w:after="20"/>
              <w:ind w:left="20"/>
              <w:jc w:val="both"/>
            </w:pPr>
            <w:r>
              <w:rPr>
                <w:rFonts w:ascii="Times New Roman"/>
                <w:b w:val="false"/>
                <w:i w:val="false"/>
                <w:color w:val="000000"/>
                <w:sz w:val="20"/>
              </w:rPr>
              <w:t>
10)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 жынысты адамның өтініші;</w:t>
            </w:r>
          </w:p>
          <w:p>
            <w:pPr>
              <w:spacing w:after="20"/>
              <w:ind w:left="20"/>
              <w:jc w:val="both"/>
            </w:pPr>
            <w:r>
              <w:rPr>
                <w:rFonts w:ascii="Times New Roman"/>
                <w:b w:val="false"/>
                <w:i w:val="false"/>
                <w:color w:val="000000"/>
                <w:sz w:val="20"/>
              </w:rPr>
              <w:t>
11)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p>
          <w:p>
            <w:pPr>
              <w:spacing w:after="20"/>
              <w:ind w:left="20"/>
              <w:jc w:val="both"/>
            </w:pPr>
            <w:r>
              <w:rPr>
                <w:rFonts w:ascii="Times New Roman"/>
                <w:b w:val="false"/>
                <w:i w:val="false"/>
                <w:color w:val="000000"/>
                <w:sz w:val="20"/>
              </w:rPr>
              <w:t>
12) көрсетілетін қызметті алушының наркологиялық немесе психоневрологиялық диспансерлерде есепте тұруы;</w:t>
            </w:r>
          </w:p>
          <w:p>
            <w:pPr>
              <w:spacing w:after="20"/>
              <w:ind w:left="20"/>
              <w:jc w:val="both"/>
            </w:pPr>
            <w:r>
              <w:rPr>
                <w:rFonts w:ascii="Times New Roman"/>
                <w:b w:val="false"/>
                <w:i w:val="false"/>
                <w:color w:val="000000"/>
                <w:sz w:val="20"/>
              </w:rPr>
              <w:t xml:space="preserve">
13)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(2014 жылғы 4 шілдедегі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1) және 2) тармақшалары негізінде өздеріне қатысты қылмыстық қудалау тоқтатылған адамдарды қоспағанда);</w:t>
            </w:r>
          </w:p>
          <w:p>
            <w:pPr>
              <w:spacing w:after="20"/>
              <w:ind w:left="20"/>
              <w:jc w:val="both"/>
            </w:pPr>
            <w:r>
              <w:rPr>
                <w:rFonts w:ascii="Times New Roman"/>
                <w:b w:val="false"/>
                <w:i w:val="false"/>
                <w:color w:val="000000"/>
                <w:sz w:val="20"/>
              </w:rPr>
              <w:t xml:space="preserve">
14) Қазақстан Республикасының аумағында тұрақты тұратын, "Неке (ерлі-зайыптылық) және отбасы туралы" Қазақстан Республикасы Кодекстің </w:t>
            </w:r>
            <w:r>
              <w:rPr>
                <w:rFonts w:ascii="Times New Roman"/>
                <w:b w:val="false"/>
                <w:i w:val="false"/>
                <w:color w:val="000000"/>
                <w:sz w:val="20"/>
              </w:rPr>
              <w:t>91-бабының</w:t>
            </w:r>
            <w:r>
              <w:rPr>
                <w:rFonts w:ascii="Times New Roman"/>
                <w:b w:val="false"/>
                <w:i w:val="false"/>
                <w:color w:val="000000"/>
                <w:sz w:val="20"/>
              </w:rPr>
              <w:t xml:space="preserve"> 4-тармағында белгіленген тәртіппен психологиялық даярлықтан өтпеген көрсетілетін қызметті алушылар (баланың жақын туыстарын қоспағанда);</w:t>
            </w:r>
          </w:p>
          <w:p>
            <w:pPr>
              <w:spacing w:after="20"/>
              <w:ind w:left="20"/>
              <w:jc w:val="both"/>
            </w:pPr>
            <w:r>
              <w:rPr>
                <w:rFonts w:ascii="Times New Roman"/>
                <w:b w:val="false"/>
                <w:i w:val="false"/>
                <w:color w:val="000000"/>
                <w:sz w:val="20"/>
              </w:rPr>
              <w:t>
15)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16) "Патронат тәрбиешiлерге берiлген баланы (балаларды) күтіп-бағуға бөлінетін ақша қаражатын төлеуді жүзеге асыру қағидаларын және оның мөлшерін бекіту туралы" Қазақстан Республикасы Үкіметінің 2012 жылғы 30 наурыздағы № 381 </w:t>
            </w:r>
            <w:r>
              <w:rPr>
                <w:rFonts w:ascii="Times New Roman"/>
                <w:b w:val="false"/>
                <w:i w:val="false"/>
                <w:color w:val="000000"/>
                <w:sz w:val="20"/>
              </w:rPr>
              <w:t>қаулысында</w:t>
            </w:r>
            <w:r>
              <w:rPr>
                <w:rFonts w:ascii="Times New Roman"/>
                <w:b w:val="false"/>
                <w:i w:val="false"/>
                <w:color w:val="000000"/>
                <w:sz w:val="20"/>
              </w:rPr>
              <w:t xml:space="preserve"> белгіленген талаптарға көрсетілетін қызметті алушының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патронаттық </w:t>
            </w:r>
            <w:r>
              <w:br/>
            </w:r>
            <w:r>
              <w:rPr>
                <w:rFonts w:ascii="Times New Roman"/>
                <w:b w:val="false"/>
                <w:i w:val="false"/>
                <w:color w:val="000000"/>
                <w:sz w:val="20"/>
              </w:rPr>
              <w:t xml:space="preserve">тәрбиелеуге беру және патронат </w:t>
            </w:r>
            <w:r>
              <w:br/>
            </w:r>
            <w:r>
              <w:rPr>
                <w:rFonts w:ascii="Times New Roman"/>
                <w:b w:val="false"/>
                <w:i w:val="false"/>
                <w:color w:val="000000"/>
                <w:sz w:val="20"/>
              </w:rPr>
              <w:t xml:space="preserve">тәрбиешiлерге берiлген баланы </w:t>
            </w:r>
            <w:r>
              <w:br/>
            </w:r>
            <w:r>
              <w:rPr>
                <w:rFonts w:ascii="Times New Roman"/>
                <w:b w:val="false"/>
                <w:i w:val="false"/>
                <w:color w:val="000000"/>
                <w:sz w:val="20"/>
              </w:rPr>
              <w:t xml:space="preserve">(балаларды) асырап-бағуға </w:t>
            </w:r>
            <w:r>
              <w:br/>
            </w:r>
            <w:r>
              <w:rPr>
                <w:rFonts w:ascii="Times New Roman"/>
                <w:b w:val="false"/>
                <w:i w:val="false"/>
                <w:color w:val="000000"/>
                <w:sz w:val="20"/>
              </w:rPr>
              <w:t xml:space="preserve">ақшалай қаражат төлеуді </w:t>
            </w:r>
            <w:r>
              <w:br/>
            </w:r>
            <w:r>
              <w:rPr>
                <w:rFonts w:ascii="Times New Roman"/>
                <w:b w:val="false"/>
                <w:i w:val="false"/>
                <w:color w:val="000000"/>
                <w:sz w:val="20"/>
              </w:rPr>
              <w:t xml:space="preserve">тағайындау"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 басшысына</w:t>
            </w:r>
            <w:r>
              <w:br/>
            </w:r>
            <w:r>
              <w:rPr>
                <w:rFonts w:ascii="Times New Roman"/>
                <w:b w:val="false"/>
                <w:i w:val="false"/>
                <w:color w:val="000000"/>
                <w:sz w:val="20"/>
              </w:rPr>
              <w:t>(органның атауы)</w:t>
            </w:r>
          </w:p>
        </w:tc>
      </w:tr>
    </w:tbl>
    <w:bookmarkStart w:name="z147" w:id="120"/>
    <w:p>
      <w:pPr>
        <w:spacing w:after="0"/>
        <w:ind w:left="0"/>
        <w:jc w:val="left"/>
      </w:pPr>
      <w:r>
        <w:rPr>
          <w:rFonts w:ascii="Times New Roman"/>
          <w:b/>
          <w:i w:val="false"/>
          <w:color w:val="000000"/>
        </w:rPr>
        <w:t xml:space="preserve"> Баланы (балаларды) патронаттық тәрбиеге беру туралы шарт жасау туралы хабарлама</w:t>
      </w:r>
    </w:p>
    <w:bookmarkEnd w:id="120"/>
    <w:p>
      <w:pPr>
        <w:spacing w:after="0"/>
        <w:ind w:left="0"/>
        <w:jc w:val="both"/>
      </w:pPr>
      <w:r>
        <w:rPr>
          <w:rFonts w:ascii="Times New Roman"/>
          <w:b w:val="false"/>
          <w:i w:val="false"/>
          <w:color w:val="ff0000"/>
          <w:sz w:val="28"/>
        </w:rPr>
        <w:t xml:space="preserve">
      Ескерту. 3-қосымша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(көрсетілетін қызметті алушының Т.А.Ә. (бар болғанда), ЖСН)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туған күні)</w:t>
      </w:r>
    </w:p>
    <w:p>
      <w:pPr>
        <w:spacing w:after="0"/>
        <w:ind w:left="0"/>
        <w:jc w:val="both"/>
      </w:pPr>
      <w:r>
        <w:rPr>
          <w:rFonts w:ascii="Times New Roman"/>
          <w:b w:val="false"/>
          <w:i w:val="false"/>
          <w:color w:val="000000"/>
          <w:sz w:val="28"/>
        </w:rPr>
        <w:t>Баланы (балаларды) патронаттық тәрбиеге беру туралы шарт жасау үшін</w:t>
      </w:r>
    </w:p>
    <w:p>
      <w:pPr>
        <w:spacing w:after="0"/>
        <w:ind w:left="0"/>
        <w:jc w:val="both"/>
      </w:pPr>
      <w:r>
        <w:rPr>
          <w:rFonts w:ascii="Times New Roman"/>
          <w:b w:val="false"/>
          <w:i w:val="false"/>
          <w:color w:val="000000"/>
          <w:sz w:val="28"/>
        </w:rPr>
        <w:t xml:space="preserve">Сіз ____________________________________________ мекенжайы бойынша   </w:t>
      </w:r>
    </w:p>
    <w:p>
      <w:pPr>
        <w:spacing w:after="0"/>
        <w:ind w:left="0"/>
        <w:jc w:val="both"/>
      </w:pPr>
      <w:r>
        <w:rPr>
          <w:rFonts w:ascii="Times New Roman"/>
          <w:b w:val="false"/>
          <w:i w:val="false"/>
          <w:color w:val="000000"/>
          <w:sz w:val="28"/>
        </w:rPr>
        <w:t xml:space="preserve">                 (органның мекенжайы) </w:t>
      </w:r>
    </w:p>
    <w:p>
      <w:pPr>
        <w:spacing w:after="0"/>
        <w:ind w:left="0"/>
        <w:jc w:val="both"/>
      </w:pPr>
      <w:r>
        <w:rPr>
          <w:rFonts w:ascii="Times New Roman"/>
          <w:b w:val="false"/>
          <w:i w:val="false"/>
          <w:color w:val="000000"/>
          <w:sz w:val="28"/>
        </w:rPr>
        <w:t xml:space="preserve">орналасқан ________________________________________________________ </w:t>
      </w:r>
    </w:p>
    <w:p>
      <w:pPr>
        <w:spacing w:after="0"/>
        <w:ind w:left="0"/>
        <w:jc w:val="both"/>
      </w:pPr>
      <w:r>
        <w:rPr>
          <w:rFonts w:ascii="Times New Roman"/>
          <w:b w:val="false"/>
          <w:i w:val="false"/>
          <w:color w:val="000000"/>
          <w:sz w:val="28"/>
        </w:rPr>
        <w:t xml:space="preserve">           (республикалық маңызы бар қалалардың және астананың білім басқармасы,   </w:t>
      </w:r>
    </w:p>
    <w:p>
      <w:pPr>
        <w:spacing w:after="0"/>
        <w:ind w:left="0"/>
        <w:jc w:val="both"/>
      </w:pPr>
      <w:r>
        <w:rPr>
          <w:rFonts w:ascii="Times New Roman"/>
          <w:b w:val="false"/>
          <w:i w:val="false"/>
          <w:color w:val="000000"/>
          <w:sz w:val="28"/>
        </w:rPr>
        <w:t xml:space="preserve">              аудандардағы, облыстық маңызы бар қалалардағы білім бөлімдері)</w:t>
      </w:r>
    </w:p>
    <w:p>
      <w:pPr>
        <w:spacing w:after="0"/>
        <w:ind w:left="0"/>
        <w:jc w:val="both"/>
      </w:pPr>
      <w:r>
        <w:rPr>
          <w:rFonts w:ascii="Times New Roman"/>
          <w:b w:val="false"/>
          <w:i w:val="false"/>
          <w:color w:val="000000"/>
          <w:sz w:val="28"/>
        </w:rPr>
        <w:t>хабарласуыңыз қажет.</w:t>
      </w:r>
    </w:p>
    <w:p>
      <w:pPr>
        <w:spacing w:after="0"/>
        <w:ind w:left="0"/>
        <w:jc w:val="both"/>
      </w:pPr>
      <w:r>
        <w:rPr>
          <w:rFonts w:ascii="Times New Roman"/>
          <w:b w:val="false"/>
          <w:i w:val="false"/>
          <w:color w:val="000000"/>
          <w:sz w:val="28"/>
        </w:rPr>
        <w:t xml:space="preserve">Хабарлама жауапты тұлғаның ЭЦҚ расталған _________________________  </w:t>
      </w:r>
    </w:p>
    <w:p>
      <w:pPr>
        <w:spacing w:after="0"/>
        <w:ind w:left="0"/>
        <w:jc w:val="both"/>
      </w:pPr>
      <w:r>
        <w:rPr>
          <w:rFonts w:ascii="Times New Roman"/>
          <w:b w:val="false"/>
          <w:i w:val="false"/>
          <w:color w:val="000000"/>
          <w:sz w:val="28"/>
        </w:rPr>
        <w:t xml:space="preserve">                                      (жауапты тұлғаның Т.А.Ә. (бар болғанда),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патронаттық тәрбиелеуге беру </w:t>
            </w:r>
            <w:r>
              <w:br/>
            </w:r>
            <w:r>
              <w:rPr>
                <w:rFonts w:ascii="Times New Roman"/>
                <w:b w:val="false"/>
                <w:i w:val="false"/>
                <w:color w:val="000000"/>
                <w:sz w:val="20"/>
              </w:rPr>
              <w:t xml:space="preserve">және патронат тәрбиешiлерге </w:t>
            </w:r>
            <w:r>
              <w:br/>
            </w:r>
            <w:r>
              <w:rPr>
                <w:rFonts w:ascii="Times New Roman"/>
                <w:b w:val="false"/>
                <w:i w:val="false"/>
                <w:color w:val="000000"/>
                <w:sz w:val="20"/>
              </w:rPr>
              <w:t xml:space="preserve">берiлген баланы (балаларды) </w:t>
            </w:r>
            <w:r>
              <w:br/>
            </w:r>
            <w:r>
              <w:rPr>
                <w:rFonts w:ascii="Times New Roman"/>
                <w:b w:val="false"/>
                <w:i w:val="false"/>
                <w:color w:val="000000"/>
                <w:sz w:val="20"/>
              </w:rPr>
              <w:t xml:space="preserve">асырап-бағуға ақшалай </w:t>
            </w:r>
            <w:r>
              <w:br/>
            </w:r>
            <w:r>
              <w:rPr>
                <w:rFonts w:ascii="Times New Roman"/>
                <w:b w:val="false"/>
                <w:i w:val="false"/>
                <w:color w:val="000000"/>
                <w:sz w:val="20"/>
              </w:rPr>
              <w:t xml:space="preserve">қаражат төлеуді тағайындау" </w:t>
            </w:r>
            <w:r>
              <w:br/>
            </w:r>
            <w:r>
              <w:rPr>
                <w:rFonts w:ascii="Times New Roman"/>
                <w:b w:val="false"/>
                <w:i w:val="false"/>
                <w:color w:val="000000"/>
                <w:sz w:val="20"/>
              </w:rPr>
              <w:t xml:space="preserve">мемлекеттік қызметті </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9" w:id="121"/>
    <w:p>
      <w:pPr>
        <w:spacing w:after="0"/>
        <w:ind w:left="0"/>
        <w:jc w:val="left"/>
      </w:pPr>
      <w:r>
        <w:rPr>
          <w:rFonts w:ascii="Times New Roman"/>
          <w:b/>
          <w:i w:val="false"/>
          <w:color w:val="000000"/>
        </w:rPr>
        <w:t xml:space="preserve"> Патронат тәрбиешілерге баланы (балаларды) күтіп-бағуға бөлінетін </w:t>
      </w:r>
      <w:r>
        <w:br/>
      </w:r>
      <w:r>
        <w:rPr>
          <w:rFonts w:ascii="Times New Roman"/>
          <w:b/>
          <w:i w:val="false"/>
          <w:color w:val="000000"/>
        </w:rPr>
        <w:t>ақша қаражатын тағайындау туралы шешім</w:t>
      </w:r>
    </w:p>
    <w:bookmarkEnd w:id="121"/>
    <w:p>
      <w:pPr>
        <w:spacing w:after="0"/>
        <w:ind w:left="0"/>
        <w:jc w:val="both"/>
      </w:pPr>
      <w:r>
        <w:rPr>
          <w:rFonts w:ascii="Times New Roman"/>
          <w:b w:val="false"/>
          <w:i w:val="false"/>
          <w:color w:val="ff0000"/>
          <w:sz w:val="28"/>
        </w:rPr>
        <w:t xml:space="preserve">
      Ескерту. 4-қосымша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жылғы "___"</w:t>
            </w:r>
          </w:p>
        </w:tc>
      </w:tr>
    </w:tbl>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(органның атауы)</w:t>
      </w:r>
    </w:p>
    <w:p>
      <w:pPr>
        <w:spacing w:after="0"/>
        <w:ind w:left="0"/>
        <w:jc w:val="both"/>
      </w:pPr>
      <w:r>
        <w:rPr>
          <w:rFonts w:ascii="Times New Roman"/>
          <w:b w:val="false"/>
          <w:i w:val="false"/>
          <w:color w:val="000000"/>
          <w:sz w:val="28"/>
        </w:rPr>
        <w:t>Істің № _______</w:t>
      </w:r>
    </w:p>
    <w:p>
      <w:pPr>
        <w:spacing w:after="0"/>
        <w:ind w:left="0"/>
        <w:jc w:val="both"/>
      </w:pPr>
      <w:r>
        <w:rPr>
          <w:rFonts w:ascii="Times New Roman"/>
          <w:b w:val="false"/>
          <w:i w:val="false"/>
          <w:color w:val="000000"/>
          <w:sz w:val="28"/>
        </w:rPr>
        <w:t xml:space="preserve">Азамат(ша) 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болғанда))</w:t>
      </w:r>
    </w:p>
    <w:p>
      <w:pPr>
        <w:spacing w:after="0"/>
        <w:ind w:left="0"/>
        <w:jc w:val="both"/>
      </w:pPr>
      <w:r>
        <w:rPr>
          <w:rFonts w:ascii="Times New Roman"/>
          <w:b w:val="false"/>
          <w:i w:val="false"/>
          <w:color w:val="000000"/>
          <w:sz w:val="28"/>
        </w:rPr>
        <w:t>Жүгінген күні _______________________________________________________</w:t>
      </w:r>
    </w:p>
    <w:p>
      <w:pPr>
        <w:spacing w:after="0"/>
        <w:ind w:left="0"/>
        <w:jc w:val="both"/>
      </w:pPr>
      <w:r>
        <w:rPr>
          <w:rFonts w:ascii="Times New Roman"/>
          <w:b w:val="false"/>
          <w:i w:val="false"/>
          <w:color w:val="000000"/>
          <w:sz w:val="28"/>
        </w:rPr>
        <w:t>Баланың туу туралы куәлігі (туу туралы актінің жазылуы)</w:t>
      </w:r>
    </w:p>
    <w:p>
      <w:pPr>
        <w:spacing w:after="0"/>
        <w:ind w:left="0"/>
        <w:jc w:val="both"/>
      </w:pPr>
      <w:r>
        <w:rPr>
          <w:rFonts w:ascii="Times New Roman"/>
          <w:b w:val="false"/>
          <w:i w:val="false"/>
          <w:color w:val="000000"/>
          <w:sz w:val="28"/>
        </w:rPr>
        <w:t xml:space="preserve">№ _____________ берген күні _____________________________ баланың туу </w:t>
      </w:r>
    </w:p>
    <w:p>
      <w:pPr>
        <w:spacing w:after="0"/>
        <w:ind w:left="0"/>
        <w:jc w:val="both"/>
      </w:pPr>
      <w:r>
        <w:rPr>
          <w:rFonts w:ascii="Times New Roman"/>
          <w:b w:val="false"/>
          <w:i w:val="false"/>
          <w:color w:val="000000"/>
          <w:sz w:val="28"/>
        </w:rPr>
        <w:t xml:space="preserve">туралы куәлігін (туу туралы актінің жазылуы) берген органның атауы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Баланың тегі, аты, әкесінің аты (бар болғанда) ___________________________</w:t>
      </w:r>
    </w:p>
    <w:p>
      <w:pPr>
        <w:spacing w:after="0"/>
        <w:ind w:left="0"/>
        <w:jc w:val="both"/>
      </w:pPr>
      <w:r>
        <w:rPr>
          <w:rFonts w:ascii="Times New Roman"/>
          <w:b w:val="false"/>
          <w:i w:val="false"/>
          <w:color w:val="000000"/>
          <w:sz w:val="28"/>
        </w:rPr>
        <w:t>Баланың туған жылы ________________________________________________</w:t>
      </w:r>
    </w:p>
    <w:p>
      <w:pPr>
        <w:spacing w:after="0"/>
        <w:ind w:left="0"/>
        <w:jc w:val="both"/>
      </w:pPr>
      <w:r>
        <w:rPr>
          <w:rFonts w:ascii="Times New Roman"/>
          <w:b w:val="false"/>
          <w:i w:val="false"/>
          <w:color w:val="000000"/>
          <w:sz w:val="28"/>
        </w:rPr>
        <w:t>Патронаттық тәрбиеге баланы беру туралы шарт _________________________</w:t>
      </w:r>
    </w:p>
    <w:p>
      <w:pPr>
        <w:spacing w:after="0"/>
        <w:ind w:left="0"/>
        <w:jc w:val="both"/>
      </w:pPr>
      <w:r>
        <w:rPr>
          <w:rFonts w:ascii="Times New Roman"/>
          <w:b w:val="false"/>
          <w:i w:val="false"/>
          <w:color w:val="000000"/>
          <w:sz w:val="28"/>
        </w:rPr>
        <w:t>Бекітілген күні 20 ___ жылғы "___" ______________</w:t>
      </w:r>
    </w:p>
    <w:p>
      <w:pPr>
        <w:spacing w:after="0"/>
        <w:ind w:left="0"/>
        <w:jc w:val="both"/>
      </w:pPr>
      <w:r>
        <w:rPr>
          <w:rFonts w:ascii="Times New Roman"/>
          <w:b w:val="false"/>
          <w:i w:val="false"/>
          <w:color w:val="000000"/>
          <w:sz w:val="28"/>
        </w:rPr>
        <w:t>Белгіленген жәрдемақы сомасы</w:t>
      </w:r>
    </w:p>
    <w:p>
      <w:pPr>
        <w:spacing w:after="0"/>
        <w:ind w:left="0"/>
        <w:jc w:val="both"/>
      </w:pPr>
      <w:r>
        <w:rPr>
          <w:rFonts w:ascii="Times New Roman"/>
          <w:b w:val="false"/>
          <w:i w:val="false"/>
          <w:color w:val="000000"/>
          <w:sz w:val="28"/>
        </w:rPr>
        <w:t xml:space="preserve">20____ жылғы "___" ____________ 20____ жылғы "___" ____________ дейін </w:t>
      </w:r>
    </w:p>
    <w:p>
      <w:pPr>
        <w:spacing w:after="0"/>
        <w:ind w:left="0"/>
        <w:jc w:val="both"/>
      </w:pPr>
      <w:r>
        <w:rPr>
          <w:rFonts w:ascii="Times New Roman"/>
          <w:b w:val="false"/>
          <w:i w:val="false"/>
          <w:color w:val="000000"/>
          <w:sz w:val="28"/>
        </w:rPr>
        <w:t>_____________ теңге сомасында  (жазбаша)</w:t>
      </w:r>
    </w:p>
    <w:p>
      <w:pPr>
        <w:spacing w:after="0"/>
        <w:ind w:left="0"/>
        <w:jc w:val="both"/>
      </w:pPr>
      <w:r>
        <w:rPr>
          <w:rFonts w:ascii="Times New Roman"/>
          <w:b w:val="false"/>
          <w:i w:val="false"/>
          <w:color w:val="000000"/>
          <w:sz w:val="28"/>
        </w:rPr>
        <w:t xml:space="preserve">Айлық есептік көрсеткіштің өзгеруімен байланысты тағайындалған ақшалай </w:t>
      </w:r>
    </w:p>
    <w:p>
      <w:pPr>
        <w:spacing w:after="0"/>
        <w:ind w:left="0"/>
        <w:jc w:val="both"/>
      </w:pPr>
      <w:r>
        <w:rPr>
          <w:rFonts w:ascii="Times New Roman"/>
          <w:b w:val="false"/>
          <w:i w:val="false"/>
          <w:color w:val="000000"/>
          <w:sz w:val="28"/>
        </w:rPr>
        <w:t>қаражат сомасы:</w:t>
      </w:r>
    </w:p>
    <w:p>
      <w:pPr>
        <w:spacing w:after="0"/>
        <w:ind w:left="0"/>
        <w:jc w:val="both"/>
      </w:pPr>
      <w:r>
        <w:rPr>
          <w:rFonts w:ascii="Times New Roman"/>
          <w:b w:val="false"/>
          <w:i w:val="false"/>
          <w:color w:val="000000"/>
          <w:sz w:val="28"/>
        </w:rPr>
        <w:t>Баланың (тегі, аты, әкесінің аты (бар болғанда)) ______________ жәрдемақы</w:t>
      </w:r>
    </w:p>
    <w:p>
      <w:pPr>
        <w:spacing w:after="0"/>
        <w:ind w:left="0"/>
        <w:jc w:val="both"/>
      </w:pPr>
      <w:r>
        <w:rPr>
          <w:rFonts w:ascii="Times New Roman"/>
          <w:b w:val="false"/>
          <w:i w:val="false"/>
          <w:color w:val="000000"/>
          <w:sz w:val="28"/>
        </w:rPr>
        <w:t xml:space="preserve">__________________ ден _________________ ға дейін ______________ теңге </w:t>
      </w:r>
    </w:p>
    <w:p>
      <w:pPr>
        <w:spacing w:after="0"/>
        <w:ind w:left="0"/>
        <w:jc w:val="both"/>
      </w:pPr>
      <w:r>
        <w:rPr>
          <w:rFonts w:ascii="Times New Roman"/>
          <w:b w:val="false"/>
          <w:i w:val="false"/>
          <w:color w:val="000000"/>
          <w:sz w:val="28"/>
        </w:rPr>
        <w:t xml:space="preserve">сомасында ________________________________________________________  </w:t>
      </w:r>
    </w:p>
    <w:p>
      <w:pPr>
        <w:spacing w:after="0"/>
        <w:ind w:left="0"/>
        <w:jc w:val="both"/>
      </w:pPr>
      <w:r>
        <w:rPr>
          <w:rFonts w:ascii="Times New Roman"/>
          <w:b w:val="false"/>
          <w:i w:val="false"/>
          <w:color w:val="000000"/>
          <w:sz w:val="28"/>
        </w:rPr>
        <w:t xml:space="preserve">                                               (жазбаша)</w:t>
      </w:r>
    </w:p>
    <w:p>
      <w:pPr>
        <w:spacing w:after="0"/>
        <w:ind w:left="0"/>
        <w:jc w:val="both"/>
      </w:pPr>
      <w:r>
        <w:rPr>
          <w:rFonts w:ascii="Times New Roman"/>
          <w:b w:val="false"/>
          <w:i w:val="false"/>
          <w:color w:val="000000"/>
          <w:sz w:val="28"/>
        </w:rPr>
        <w:t>Ақшалай қаражатты тағайындаудан бас тарту себебі: ____________________</w:t>
      </w:r>
    </w:p>
    <w:p>
      <w:pPr>
        <w:spacing w:after="0"/>
        <w:ind w:left="0"/>
        <w:jc w:val="both"/>
      </w:pPr>
      <w:r>
        <w:rPr>
          <w:rFonts w:ascii="Times New Roman"/>
          <w:b w:val="false"/>
          <w:i w:val="false"/>
          <w:color w:val="000000"/>
          <w:sz w:val="28"/>
        </w:rPr>
        <w:t xml:space="preserve">Басшы                                          ___________________________ </w:t>
      </w:r>
    </w:p>
    <w:p>
      <w:pPr>
        <w:spacing w:after="0"/>
        <w:ind w:left="0"/>
        <w:jc w:val="both"/>
      </w:pPr>
      <w:r>
        <w:rPr>
          <w:rFonts w:ascii="Times New Roman"/>
          <w:b w:val="false"/>
          <w:i w:val="false"/>
          <w:color w:val="000000"/>
          <w:sz w:val="28"/>
        </w:rPr>
        <w:t xml:space="preserve">                                                                     (қолы) (тегі)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6-қосымша</w:t>
            </w:r>
          </w:p>
        </w:tc>
      </w:tr>
    </w:tbl>
    <w:bookmarkStart w:name="z151" w:id="122"/>
    <w:p>
      <w:pPr>
        <w:spacing w:after="0"/>
        <w:ind w:left="0"/>
        <w:jc w:val="left"/>
      </w:pPr>
      <w:r>
        <w:rPr>
          <w:rFonts w:ascii="Times New Roman"/>
          <w:b/>
          <w:i w:val="false"/>
          <w:color w:val="000000"/>
        </w:rPr>
        <w:t xml:space="preserve"> "Баланы (балаларды) қабылдаушы отбасына тәрбиелеуге беру және оларды асырауға ақшалай қаражат төлеуді тағайындау" мемлекеттік қызметті көрсету қағидалары</w:t>
      </w:r>
    </w:p>
    <w:bookmarkEnd w:id="122"/>
    <w:bookmarkStart w:name="z152" w:id="123"/>
    <w:p>
      <w:pPr>
        <w:spacing w:after="0"/>
        <w:ind w:left="0"/>
        <w:jc w:val="left"/>
      </w:pPr>
      <w:r>
        <w:rPr>
          <w:rFonts w:ascii="Times New Roman"/>
          <w:b/>
          <w:i w:val="false"/>
          <w:color w:val="000000"/>
        </w:rPr>
        <w:t xml:space="preserve"> 1-тарау. Жалпы ережелер</w:t>
      </w:r>
    </w:p>
    <w:bookmarkEnd w:id="123"/>
    <w:bookmarkStart w:name="z153" w:id="124"/>
    <w:p>
      <w:pPr>
        <w:spacing w:after="0"/>
        <w:ind w:left="0"/>
        <w:jc w:val="both"/>
      </w:pPr>
      <w:r>
        <w:rPr>
          <w:rFonts w:ascii="Times New Roman"/>
          <w:b w:val="false"/>
          <w:i w:val="false"/>
          <w:color w:val="000000"/>
          <w:sz w:val="28"/>
        </w:rPr>
        <w:t xml:space="preserve">
      1. Осы "Баланы (балаларды) қабылдаушы отбасына тәрбиелеуге беру және оларды асырауға ақшалай қаражат төлеуді тағайындау"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баланы (балаларды) асырап алушы отбасына тәрбиелеуге беру және оларды асырап-бағуға ақшалай қаражат төлеуді тағайындау тәртібін айқындайды.</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5" w:id="125"/>
    <w:p>
      <w:pPr>
        <w:spacing w:after="0"/>
        <w:ind w:left="0"/>
        <w:jc w:val="left"/>
      </w:pPr>
      <w:r>
        <w:rPr>
          <w:rFonts w:ascii="Times New Roman"/>
          <w:b/>
          <w:i w:val="false"/>
          <w:color w:val="000000"/>
        </w:rPr>
        <w:t xml:space="preserve"> 2-тарау. Мемлекеттік қызмет көрсету тәртібі</w:t>
      </w:r>
    </w:p>
    <w:bookmarkEnd w:id="125"/>
    <w:bookmarkStart w:name="z156" w:id="126"/>
    <w:p>
      <w:pPr>
        <w:spacing w:after="0"/>
        <w:ind w:left="0"/>
        <w:jc w:val="both"/>
      </w:pPr>
      <w:r>
        <w:rPr>
          <w:rFonts w:ascii="Times New Roman"/>
          <w:b w:val="false"/>
          <w:i w:val="false"/>
          <w:color w:val="000000"/>
          <w:sz w:val="28"/>
        </w:rPr>
        <w:t xml:space="preserve">
      3. "Баланы (балаларды) қабылдаушы отбасына тәрбиелеуге беру және оларды асырауға ақшалай қаражат төлеуді тағайындау" мемлекеттік көрсетілетін қызметін (бұдан әрі – мемлекеттік көрсетілетін қызмет) алу үшін жеке тұлға (бұдан әрі – көрсетілетін қызметті алушы) республикалық маңызы бар қалалардың және астананың білім басқармаларына, аудандардағы, облыстық маңызы бар қалалардағы білім бөлімдеріне (бұдан әрі – көрсетілетін қызметті беруші) немесе "электрондық үкіметтің"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"Баланы (балаларды) қабылдаушы отбасына тәрбиелеуге беру және оларды асырауға ақшалай қаражат төлеуді тағайындау" мемлекеттік көрсетілетін қызмет стандартында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126"/>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Стандартта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7" w:id="127"/>
    <w:p>
      <w:pPr>
        <w:spacing w:after="0"/>
        <w:ind w:left="0"/>
        <w:jc w:val="both"/>
      </w:pPr>
      <w:r>
        <w:rPr>
          <w:rFonts w:ascii="Times New Roman"/>
          <w:b w:val="false"/>
          <w:i w:val="false"/>
          <w:color w:val="000000"/>
          <w:sz w:val="28"/>
        </w:rPr>
        <w:t>
      4.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End w:id="127"/>
    <w:bookmarkStart w:name="z158" w:id="128"/>
    <w:p>
      <w:pPr>
        <w:spacing w:after="0"/>
        <w:ind w:left="0"/>
        <w:jc w:val="both"/>
      </w:pPr>
      <w:r>
        <w:rPr>
          <w:rFonts w:ascii="Times New Roman"/>
          <w:b w:val="false"/>
          <w:i w:val="false"/>
          <w:color w:val="000000"/>
          <w:sz w:val="28"/>
        </w:rPr>
        <w:t>
      5. Көрсетілетін қызметті беруші құжаттарды алған сәттен бастап 1 (бір) жұмыс күні ішінде ұсынылған құжаттардың толықтығын тексереді.</w:t>
      </w:r>
    </w:p>
    <w:bookmarkEnd w:id="128"/>
    <w:bookmarkStart w:name="z159" w:id="129"/>
    <w:p>
      <w:pPr>
        <w:spacing w:after="0"/>
        <w:ind w:left="0"/>
        <w:jc w:val="both"/>
      </w:pPr>
      <w:r>
        <w:rPr>
          <w:rFonts w:ascii="Times New Roman"/>
          <w:b w:val="false"/>
          <w:i w:val="false"/>
          <w:color w:val="000000"/>
          <w:sz w:val="28"/>
        </w:rPr>
        <w:t xml:space="preserve">
      6. Жеке басын куәландыратын құжаттар туралы мәліметтерді, туу туралы анықтаманы, неке қию туралы куәлікті ("АХАЖ тіркеу пункті" ақпараттық жүйесінде мәліметтер болмаған жағдайда), егер некеде тұрған болса, көрсетілетін қызметті алушы мен жұбайының (зайыбының) соттылығының болуы не болмауы туралы анықтаманы,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№ҚР ДСМ-49/2020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20665 болып тіркелген) бекітілген нысан бойынша наркологиялық және психиатриялық диспансерлерде есепте тұрғаны туралы мәліметтердің жоқтығы туралы анықтаманы, көрсетілетін қызметті алушының және (немесе) некеде тұрған болса, жұбайының (зайыбының) тұрғын үйге меншік құқығын, екінші деңгейдегі банкте ағымдағы шот ашу туралы шартын растайтын құжаттарды көрсетілетін қызметті беруші тиісті мемлекеттік ақпараттық жүйелерден "электрондық үкімет" шлюзі арқылы алады.</w:t>
      </w:r>
    </w:p>
    <w:bookmarkEnd w:id="129"/>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берушіге келісім береді.</w:t>
      </w:r>
    </w:p>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көрсетілетін қызметті алушыға өтінішті одан әрі қараудан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0" w:id="130"/>
    <w:p>
      <w:pPr>
        <w:spacing w:after="0"/>
        <w:ind w:left="0"/>
        <w:jc w:val="both"/>
      </w:pPr>
      <w:r>
        <w:rPr>
          <w:rFonts w:ascii="Times New Roman"/>
          <w:b w:val="false"/>
          <w:i w:val="false"/>
          <w:color w:val="000000"/>
          <w:sz w:val="28"/>
        </w:rPr>
        <w:t>
      7. Құжаттарды тексеру қорытындылары бойынша көрсетілетін қызметті беруші 2 (екі) жұмыс күні ішінде тұрғын үйге тексеру жүргізеді, оның нәтижелері бойынша баланы (балаларды) қабылдаушы отбасына қабылдауға тілек білдірген адамдардың тұрғын үй-тұрмыстық жағдайларын тексеру актісін (бұдан әрі – акт) жасайды.</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7" w:id="131"/>
    <w:p>
      <w:pPr>
        <w:spacing w:after="0"/>
        <w:ind w:left="0"/>
        <w:jc w:val="both"/>
      </w:pPr>
      <w:r>
        <w:rPr>
          <w:rFonts w:ascii="Times New Roman"/>
          <w:b w:val="false"/>
          <w:i w:val="false"/>
          <w:color w:val="000000"/>
          <w:sz w:val="28"/>
        </w:rPr>
        <w:t xml:space="preserve">
      7-1. Акт жасалғаннан кейін көрсетілетін қызметті беруші "Мемлекеттің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8"/>
        </w:rPr>
        <w:t>қаулысына</w:t>
      </w:r>
      <w:r>
        <w:rPr>
          <w:rFonts w:ascii="Times New Roman"/>
          <w:b w:val="false"/>
          <w:i w:val="false"/>
          <w:color w:val="000000"/>
          <w:sz w:val="28"/>
        </w:rPr>
        <w:t xml:space="preserve"> сәйкес он жасқа толған баланың оны баланы қабылдайтын отбасына орналастыруға келісімін 2 (екі) жұмыс күні ішінде ресімдейді.</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1" w:id="132"/>
    <w:p>
      <w:pPr>
        <w:spacing w:after="0"/>
        <w:ind w:left="0"/>
        <w:jc w:val="both"/>
      </w:pPr>
      <w:r>
        <w:rPr>
          <w:rFonts w:ascii="Times New Roman"/>
          <w:b w:val="false"/>
          <w:i w:val="false"/>
          <w:color w:val="000000"/>
          <w:sz w:val="28"/>
        </w:rPr>
        <w:t xml:space="preserve">
      8. Көрсетілетін қызметті беруші 1 (бір)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баланы (балаларды) қабылдаушы отбасына тәрбиелеуге беру туралы шарт (бұдан әрі – шарт) жасасу туралы хабарлама дайындайды.</w:t>
      </w:r>
    </w:p>
    <w:bookmarkEnd w:id="132"/>
    <w:p>
      <w:pPr>
        <w:spacing w:after="0"/>
        <w:ind w:left="0"/>
        <w:jc w:val="both"/>
      </w:pPr>
      <w:r>
        <w:rPr>
          <w:rFonts w:ascii="Times New Roman"/>
          <w:b w:val="false"/>
          <w:i w:val="false"/>
          <w:color w:val="000000"/>
          <w:sz w:val="28"/>
        </w:rPr>
        <w:t xml:space="preserve">
      Осы Қағидалар стандартының 9-тармағында көрсетілген негіздер бойынша мемлекеттік қызметті көрсетуден бас тарту үшін негіз анықталған жағдайда, көрсетілетін қызметті беруші Қазақстан Республикасы Әкімшілік рәсімдік–процестік кодексінің (бұдан әрі-ҚР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тыңдауды өткізу уақыты мен орны туралы хабарламаны жолдайды.</w:t>
      </w:r>
    </w:p>
    <w:p>
      <w:pPr>
        <w:spacing w:after="0"/>
        <w:ind w:left="0"/>
        <w:jc w:val="both"/>
      </w:pPr>
      <w:r>
        <w:rPr>
          <w:rFonts w:ascii="Times New Roman"/>
          <w:b w:val="false"/>
          <w:i w:val="false"/>
          <w:color w:val="000000"/>
          <w:sz w:val="28"/>
        </w:rPr>
        <w:t>
      Тыңдау рәсімі ҚР АӨК-нің 73-бабына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1 (бір) жұмыс күні ішінде шарт жасасу туралы хабарлама не мемлекеттік қызмет көрсетуден дәлелді бас тарту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3" w:id="133"/>
    <w:p>
      <w:pPr>
        <w:spacing w:after="0"/>
        <w:ind w:left="0"/>
        <w:jc w:val="both"/>
      </w:pPr>
      <w:r>
        <w:rPr>
          <w:rFonts w:ascii="Times New Roman"/>
          <w:b w:val="false"/>
          <w:i w:val="false"/>
          <w:color w:val="000000"/>
          <w:sz w:val="28"/>
        </w:rPr>
        <w:t xml:space="preserve">
      10. Көрсетілетін қызметті алушы шарт жасасу туралы хабарламаны немесе хабарламаны алғаннан кейін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шартқа қол қою үшін 1 (бір) жұмыс күні ішінде көрсетілетін қызметті берушіге келуі қажет.</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4" w:id="134"/>
    <w:p>
      <w:pPr>
        <w:spacing w:after="0"/>
        <w:ind w:left="0"/>
        <w:jc w:val="both"/>
      </w:pPr>
      <w:r>
        <w:rPr>
          <w:rFonts w:ascii="Times New Roman"/>
          <w:b w:val="false"/>
          <w:i w:val="false"/>
          <w:color w:val="000000"/>
          <w:sz w:val="28"/>
        </w:rPr>
        <w:t xml:space="preserve">
      11. Шартқа қол қойылғаннан кейін көрсетілетін қызметті беруші 2 (екі) жұмыс күні ішінде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оларды ұстауға ақшалай қаражат төлеуді тағайындау туралы шешімді не мемлекеттік қызметті көрсетуден бас тарту туралы дәлелді жауапты дайындайды және көрсетілетін қызметті алушыға жолдайды</w:t>
      </w:r>
    </w:p>
    <w:bookmarkEnd w:id="134"/>
    <w:bookmarkStart w:name="z165" w:id="135"/>
    <w:p>
      <w:pPr>
        <w:spacing w:after="0"/>
        <w:ind w:left="0"/>
        <w:jc w:val="both"/>
      </w:pPr>
      <w:r>
        <w:rPr>
          <w:rFonts w:ascii="Times New Roman"/>
          <w:b w:val="false"/>
          <w:i w:val="false"/>
          <w:color w:val="000000"/>
          <w:sz w:val="28"/>
        </w:rPr>
        <w:t>
      12. "Баланы (балаларды) қабылдаушы отбасына тәрбиелеуге беру және оларды асырауға ақшалай қаражат төлеуді тағайындау" мемлекеттік қызмет көрсетудің жалпы мерзімі не мемлекеттік қызмет көрсетуден бас тарту 10 (он) жұмыс күнін құрайды.</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8" w:id="136"/>
    <w:p>
      <w:pPr>
        <w:spacing w:after="0"/>
        <w:ind w:left="0"/>
        <w:jc w:val="both"/>
      </w:pPr>
      <w:r>
        <w:rPr>
          <w:rFonts w:ascii="Times New Roman"/>
          <w:b w:val="false"/>
          <w:i w:val="false"/>
          <w:color w:val="000000"/>
          <w:sz w:val="28"/>
        </w:rPr>
        <w:t xml:space="preserve">
      12-1.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bookmarkEnd w:id="136"/>
    <w:p>
      <w:pPr>
        <w:spacing w:after="0"/>
        <w:ind w:left="0"/>
        <w:jc w:val="both"/>
      </w:pPr>
      <w:r>
        <w:rPr>
          <w:rFonts w:ascii="Times New Roman"/>
          <w:b w:val="false"/>
          <w:i w:val="false"/>
          <w:color w:val="000000"/>
          <w:sz w:val="28"/>
        </w:rPr>
        <w:t>
      Ақпараттық жүйе істен шыққан жағдайда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12-1-тармақпен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6" w:id="137"/>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137"/>
    <w:bookmarkStart w:name="z167" w:id="138"/>
    <w:p>
      <w:pPr>
        <w:spacing w:after="0"/>
        <w:ind w:left="0"/>
        <w:jc w:val="both"/>
      </w:pPr>
      <w:r>
        <w:rPr>
          <w:rFonts w:ascii="Times New Roman"/>
          <w:b w:val="false"/>
          <w:i w:val="false"/>
          <w:color w:val="000000"/>
          <w:sz w:val="28"/>
        </w:rPr>
        <w:t>
      13.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138"/>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8" w:id="139"/>
    <w:p>
      <w:pPr>
        <w:spacing w:after="0"/>
        <w:ind w:left="0"/>
        <w:jc w:val="both"/>
      </w:pPr>
      <w:r>
        <w:rPr>
          <w:rFonts w:ascii="Times New Roman"/>
          <w:b w:val="false"/>
          <w:i w:val="false"/>
          <w:color w:val="000000"/>
          <w:sz w:val="28"/>
        </w:rPr>
        <w:t>
      14.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қабылдаушы отбасына тәрбиелеуге </w:t>
            </w:r>
            <w:r>
              <w:br/>
            </w:r>
            <w:r>
              <w:rPr>
                <w:rFonts w:ascii="Times New Roman"/>
                <w:b w:val="false"/>
                <w:i w:val="false"/>
                <w:color w:val="000000"/>
                <w:sz w:val="20"/>
              </w:rPr>
              <w:t xml:space="preserve">беру және оларды асырауға </w:t>
            </w:r>
            <w:r>
              <w:br/>
            </w:r>
            <w:r>
              <w:rPr>
                <w:rFonts w:ascii="Times New Roman"/>
                <w:b w:val="false"/>
                <w:i w:val="false"/>
                <w:color w:val="000000"/>
                <w:sz w:val="20"/>
              </w:rPr>
              <w:t xml:space="preserve">ақшалай қаражат төлеуді </w:t>
            </w:r>
            <w:r>
              <w:br/>
            </w:r>
            <w:r>
              <w:rPr>
                <w:rFonts w:ascii="Times New Roman"/>
                <w:b w:val="false"/>
                <w:i w:val="false"/>
                <w:color w:val="000000"/>
                <w:sz w:val="20"/>
              </w:rPr>
              <w:t xml:space="preserve">тағайындау"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 басшысына</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болған жағдайда)</w:t>
            </w:r>
            <w:r>
              <w:br/>
            </w:r>
            <w:r>
              <w:rPr>
                <w:rFonts w:ascii="Times New Roman"/>
                <w:b w:val="false"/>
                <w:i w:val="false"/>
                <w:color w:val="000000"/>
                <w:sz w:val="20"/>
              </w:rPr>
              <w:t>және жеке сәйкестендіру нөмірі,</w:t>
            </w:r>
            <w:r>
              <w:br/>
            </w:r>
            <w:r>
              <w:rPr>
                <w:rFonts w:ascii="Times New Roman"/>
                <w:b w:val="false"/>
                <w:i w:val="false"/>
                <w:color w:val="000000"/>
                <w:sz w:val="20"/>
              </w:rPr>
              <w:t>мекенжайы және телефоны)</w:t>
            </w:r>
          </w:p>
        </w:tc>
      </w:tr>
    </w:tbl>
    <w:bookmarkStart w:name="z170" w:id="140"/>
    <w:p>
      <w:pPr>
        <w:spacing w:after="0"/>
        <w:ind w:left="0"/>
        <w:jc w:val="left"/>
      </w:pPr>
      <w:r>
        <w:rPr>
          <w:rFonts w:ascii="Times New Roman"/>
          <w:b/>
          <w:i w:val="false"/>
          <w:color w:val="000000"/>
        </w:rPr>
        <w:t xml:space="preserve"> Өтініш</w:t>
      </w:r>
    </w:p>
    <w:bookmarkEnd w:id="140"/>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Сізден қабылдаушы отбасына балаларды тәрбиелеуге беруді және оларды асырап-бағуға ақшалай қаражат тағайындауды сұраймын:</w:t>
      </w:r>
    </w:p>
    <w:p>
      <w:pPr>
        <w:spacing w:after="0"/>
        <w:ind w:left="0"/>
        <w:jc w:val="both"/>
      </w:pPr>
      <w:r>
        <w:rPr>
          <w:rFonts w:ascii="Times New Roman"/>
          <w:b w:val="false"/>
          <w:i w:val="false"/>
          <w:color w:val="000000"/>
          <w:sz w:val="28"/>
        </w:rPr>
        <w:t>
      1. _______________________________________ баланың Т.А.Ә. (бар болғанда) және балалардың жеке сәйкестендіру нөмірі)</w:t>
      </w:r>
    </w:p>
    <w:p>
      <w:pPr>
        <w:spacing w:after="0"/>
        <w:ind w:left="0"/>
        <w:jc w:val="both"/>
      </w:pPr>
      <w:r>
        <w:rPr>
          <w:rFonts w:ascii="Times New Roman"/>
          <w:b w:val="false"/>
          <w:i w:val="false"/>
          <w:color w:val="000000"/>
          <w:sz w:val="28"/>
        </w:rPr>
        <w:t>
      2. _______________________________________ баланың Т.А.Ә. (бар болғанда) және балалардың жеке сәйкестендіру нөмірі)</w:t>
      </w:r>
    </w:p>
    <w:p>
      <w:pPr>
        <w:spacing w:after="0"/>
        <w:ind w:left="0"/>
        <w:jc w:val="both"/>
      </w:pPr>
      <w:r>
        <w:rPr>
          <w:rFonts w:ascii="Times New Roman"/>
          <w:b w:val="false"/>
          <w:i w:val="false"/>
          <w:color w:val="000000"/>
          <w:sz w:val="28"/>
        </w:rPr>
        <w:t>
      3. _______________________________________ баланың Т.А.Ә. (бар болғанда) және балалардың жеке сәйкестендіру нөмірі)</w:t>
      </w:r>
    </w:p>
    <w:p>
      <w:pPr>
        <w:spacing w:after="0"/>
        <w:ind w:left="0"/>
        <w:jc w:val="both"/>
      </w:pPr>
      <w:r>
        <w:rPr>
          <w:rFonts w:ascii="Times New Roman"/>
          <w:b w:val="false"/>
          <w:i w:val="false"/>
          <w:color w:val="000000"/>
          <w:sz w:val="28"/>
        </w:rPr>
        <w:t>
      4. _______________________________________ баланың Т.А.Ә. (бар болғанда) және балалардың жеке сәйкестендіру нөмірі)</w:t>
      </w:r>
    </w:p>
    <w:p>
      <w:pPr>
        <w:spacing w:after="0"/>
        <w:ind w:left="0"/>
        <w:jc w:val="both"/>
      </w:pPr>
      <w:r>
        <w:rPr>
          <w:rFonts w:ascii="Times New Roman"/>
          <w:b w:val="false"/>
          <w:i w:val="false"/>
          <w:color w:val="000000"/>
          <w:sz w:val="28"/>
        </w:rPr>
        <w:t>
      Тұрғын үй-тұрмыстық жағдайды тексеруге қарсы емеспін.</w:t>
      </w:r>
    </w:p>
    <w:p>
      <w:pPr>
        <w:spacing w:after="0"/>
        <w:ind w:left="0"/>
        <w:jc w:val="both"/>
      </w:pPr>
      <w:r>
        <w:rPr>
          <w:rFonts w:ascii="Times New Roman"/>
          <w:b w:val="false"/>
          <w:i w:val="false"/>
          <w:color w:val="000000"/>
          <w:sz w:val="28"/>
        </w:rPr>
        <w:t>
      Дұрыс емес мәліметтер мен жалған құжаттар ұсынылғаны үшін жауапкершілік туралы ескертілді.</w:t>
      </w:r>
    </w:p>
    <w:p>
      <w:pPr>
        <w:spacing w:after="0"/>
        <w:ind w:left="0"/>
        <w:jc w:val="both"/>
      </w:pPr>
      <w:r>
        <w:rPr>
          <w:rFonts w:ascii="Times New Roman"/>
          <w:b w:val="false"/>
          <w:i w:val="false"/>
          <w:color w:val="000000"/>
          <w:sz w:val="28"/>
        </w:rPr>
        <w:t>
      Ақпараттық жүйелердегі "Дербес деректер және оларды қорғау туралы" 2013 жылғы</w:t>
      </w:r>
    </w:p>
    <w:p>
      <w:pPr>
        <w:spacing w:after="0"/>
        <w:ind w:left="0"/>
        <w:jc w:val="both"/>
      </w:pPr>
      <w:r>
        <w:rPr>
          <w:rFonts w:ascii="Times New Roman"/>
          <w:b w:val="false"/>
          <w:i w:val="false"/>
          <w:color w:val="000000"/>
          <w:sz w:val="28"/>
        </w:rPr>
        <w:t xml:space="preserve">21 мамырдағы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құпия мәліметтерді</w:t>
      </w:r>
    </w:p>
    <w:p>
      <w:pPr>
        <w:spacing w:after="0"/>
        <w:ind w:left="0"/>
        <w:jc w:val="both"/>
      </w:pPr>
      <w:r>
        <w:rPr>
          <w:rFonts w:ascii="Times New Roman"/>
          <w:b w:val="false"/>
          <w:i w:val="false"/>
          <w:color w:val="000000"/>
          <w:sz w:val="28"/>
        </w:rPr>
        <w:t>пайдалануға келісім беремін.</w:t>
      </w:r>
    </w:p>
    <w:p>
      <w:pPr>
        <w:spacing w:after="0"/>
        <w:ind w:left="0"/>
        <w:jc w:val="both"/>
      </w:pPr>
      <w:r>
        <w:rPr>
          <w:rFonts w:ascii="Times New Roman"/>
          <w:b w:val="false"/>
          <w:i w:val="false"/>
          <w:color w:val="000000"/>
          <w:sz w:val="28"/>
        </w:rPr>
        <w:t>
      20__ жылғы "___" 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қабылдаушы </w:t>
            </w:r>
            <w:r>
              <w:br/>
            </w:r>
            <w:r>
              <w:rPr>
                <w:rFonts w:ascii="Times New Roman"/>
                <w:b w:val="false"/>
                <w:i w:val="false"/>
                <w:color w:val="000000"/>
                <w:sz w:val="20"/>
              </w:rPr>
              <w:t xml:space="preserve">отбасына тәрбиелеуге беру </w:t>
            </w:r>
            <w:r>
              <w:br/>
            </w:r>
            <w:r>
              <w:rPr>
                <w:rFonts w:ascii="Times New Roman"/>
                <w:b w:val="false"/>
                <w:i w:val="false"/>
                <w:color w:val="000000"/>
                <w:sz w:val="20"/>
              </w:rPr>
              <w:t xml:space="preserve">және оларды асырауға ақшалай </w:t>
            </w:r>
            <w:r>
              <w:br/>
            </w:r>
            <w:r>
              <w:rPr>
                <w:rFonts w:ascii="Times New Roman"/>
                <w:b w:val="false"/>
                <w:i w:val="false"/>
                <w:color w:val="000000"/>
                <w:sz w:val="20"/>
              </w:rPr>
              <w:t xml:space="preserve">қаражат төлеуді тағайындау" </w:t>
            </w:r>
            <w:r>
              <w:br/>
            </w:r>
            <w:r>
              <w:rPr>
                <w:rFonts w:ascii="Times New Roman"/>
                <w:b w:val="false"/>
                <w:i w:val="false"/>
                <w:color w:val="000000"/>
                <w:sz w:val="20"/>
              </w:rPr>
              <w:t xml:space="preserve">мемлекеттік қызметті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172" w:id="141"/>
    <w:p>
      <w:pPr>
        <w:spacing w:after="0"/>
        <w:ind w:left="0"/>
        <w:jc w:val="left"/>
      </w:pPr>
      <w:r>
        <w:rPr>
          <w:rFonts w:ascii="Times New Roman"/>
          <w:b/>
          <w:i w:val="false"/>
          <w:color w:val="000000"/>
        </w:rPr>
        <w:t xml:space="preserve"> "Баланы (балаларды) қабылдаушы отбасына тәрбиелеуге беру және оларды асырауға ақшалай қаражат төлеуді тағайындау" мемлекеттік көрсетілетін қызмет стандарты</w:t>
      </w:r>
    </w:p>
    <w:bookmarkEnd w:id="141"/>
    <w:p>
      <w:pPr>
        <w:spacing w:after="0"/>
        <w:ind w:left="0"/>
        <w:jc w:val="both"/>
      </w:pPr>
      <w:r>
        <w:rPr>
          <w:rFonts w:ascii="Times New Roman"/>
          <w:b w:val="false"/>
          <w:i w:val="false"/>
          <w:color w:val="ff0000"/>
          <w:sz w:val="28"/>
        </w:rPr>
        <w:t xml:space="preserve">
      Ескерту. 2-қосымша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p>
            <w:pPr>
              <w:spacing w:after="20"/>
              <w:ind w:left="20"/>
              <w:jc w:val="both"/>
            </w:pPr>
            <w:r>
              <w:rPr>
                <w:rFonts w:ascii="Times New Roman"/>
                <w:b w:val="false"/>
                <w:i w:val="false"/>
                <w:color w:val="000000"/>
                <w:sz w:val="20"/>
              </w:rPr>
              <w:t>
1) көрсетілетін қызметті берушіге құжаттарды тапсырған сәттен бастап, сондай-ақ портал арқылы өтініш берген кезде –10 (он) жұмыс күні;</w:t>
            </w:r>
          </w:p>
          <w:p>
            <w:pPr>
              <w:spacing w:after="20"/>
              <w:ind w:left="20"/>
              <w:jc w:val="both"/>
            </w:pPr>
            <w:r>
              <w:rPr>
                <w:rFonts w:ascii="Times New Roman"/>
                <w:b w:val="false"/>
                <w:i w:val="false"/>
                <w:color w:val="000000"/>
                <w:sz w:val="20"/>
              </w:rPr>
              <w:t>
2) құжаттарды тапсыру үшін күтудің рұқсат берілетін ең ұзақ уақыты – 20 минут;</w:t>
            </w:r>
          </w:p>
          <w:p>
            <w:pPr>
              <w:spacing w:after="20"/>
              <w:ind w:left="20"/>
              <w:jc w:val="both"/>
            </w:pPr>
            <w:r>
              <w:rPr>
                <w:rFonts w:ascii="Times New Roman"/>
                <w:b w:val="false"/>
                <w:i w:val="false"/>
                <w:color w:val="000000"/>
                <w:sz w:val="20"/>
              </w:rPr>
              <w:t>
3) қызмет көрсетудің рұқсат берілетін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(балаларды) қабылдаушы отбасына тәрбиелеуге беру туралы хабарлама және оларды асырауға ақшалай қаражат төлеуді тағайындау туралы шешім не осы мемлекеттік көрсетілетін қызметті стандартының 9-тармағында көрсетілген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Білім және ғылым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"АХАЖ тіркеу пункті" ақпараттық жүйесінде (бұдан әрі – АХАЖ АЖ) не Қазақстан Республикасынан тыс жерлерде мәліметтер болмаған кезде неке қию туралы куәліктің көшірмесі;</w:t>
            </w:r>
          </w:p>
          <w:p>
            <w:pPr>
              <w:spacing w:after="20"/>
              <w:ind w:left="20"/>
              <w:jc w:val="both"/>
            </w:pPr>
            <w:r>
              <w:rPr>
                <w:rFonts w:ascii="Times New Roman"/>
                <w:b w:val="false"/>
                <w:i w:val="false"/>
                <w:color w:val="000000"/>
                <w:sz w:val="20"/>
              </w:rPr>
              <w:t xml:space="preserve">
4) көрсетілетін қызметті алушының,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0"/>
              </w:rPr>
              <w:t>бұйрығымен</w:t>
            </w:r>
            <w:r>
              <w:rPr>
                <w:rFonts w:ascii="Times New Roman"/>
                <w:b w:val="false"/>
                <w:i w:val="false"/>
                <w:color w:val="000000"/>
                <w:sz w:val="20"/>
              </w:rPr>
              <w:t xml:space="preserve"> (бұдан әрі - № 692 бұйрық) (Қазақстан Республикасы нормативтік құқықтық актілерді мемлекеттік тіркеу тізілімінде № 12127 болып тіркелген) бекітілген тізбеге сәйкес ауруының жоқтығын растайтын денсаулық жағдайы туралы анықтама,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№ҚР ДСМ-49/2020 </w:t>
            </w:r>
            <w:r>
              <w:rPr>
                <w:rFonts w:ascii="Times New Roman"/>
                <w:b w:val="false"/>
                <w:i w:val="false"/>
                <w:color w:val="000000"/>
                <w:sz w:val="20"/>
              </w:rPr>
              <w:t>бұйрығымен</w:t>
            </w:r>
            <w:r>
              <w:rPr>
                <w:rFonts w:ascii="Times New Roman"/>
                <w:b w:val="false"/>
                <w:i w:val="false"/>
                <w:color w:val="000000"/>
                <w:sz w:val="20"/>
              </w:rPr>
              <w:t xml:space="preserve"> (бұдан әрі - №ҚР ДСМ-49/2020 бұйрық) (Қазақстан Республикасының нормативтік құқықтық актілерін мемлекеттік тіркеу тізілімінде № 20665 болып тіркелген) бекітілген нысанға сәйкес наркологиялық және психиатриялық диспансерлерде тіркеуде тұрғандығы туралы мәліметтің жоқтығы туралы анықтама;</w:t>
            </w:r>
          </w:p>
          <w:p>
            <w:pPr>
              <w:spacing w:after="20"/>
              <w:ind w:left="20"/>
              <w:jc w:val="both"/>
            </w:pPr>
            <w:r>
              <w:rPr>
                <w:rFonts w:ascii="Times New Roman"/>
                <w:b w:val="false"/>
                <w:i w:val="false"/>
                <w:color w:val="000000"/>
                <w:sz w:val="20"/>
              </w:rPr>
              <w:t>
5) көрсетілетін қызметті алушының және жұбайының (зайыбының) соттылығының болуы не болмауы туралы анықтама;</w:t>
            </w:r>
          </w:p>
          <w:p>
            <w:pPr>
              <w:spacing w:after="20"/>
              <w:ind w:left="20"/>
              <w:jc w:val="both"/>
            </w:pPr>
            <w:r>
              <w:rPr>
                <w:rFonts w:ascii="Times New Roman"/>
                <w:b w:val="false"/>
                <w:i w:val="false"/>
                <w:color w:val="000000"/>
                <w:sz w:val="20"/>
              </w:rPr>
              <w:t>
6) көрсетілетін қызметті алушының және жұбайының (зайыбының) тұрғын үйге меншік құқығын немесе тұрғын үйді пайдалану құқығын (жалдау шартын) растайтын құжаттардың көшірмелері;</w:t>
            </w:r>
          </w:p>
          <w:p>
            <w:pPr>
              <w:spacing w:after="20"/>
              <w:ind w:left="20"/>
              <w:jc w:val="both"/>
            </w:pPr>
            <w:r>
              <w:rPr>
                <w:rFonts w:ascii="Times New Roman"/>
                <w:b w:val="false"/>
                <w:i w:val="false"/>
                <w:color w:val="000000"/>
                <w:sz w:val="20"/>
              </w:rPr>
              <w:t>
7) екінші деңгейдегі банкте ағымдағы шотты ашу туралы шарттың көшірмесі;</w:t>
            </w:r>
          </w:p>
          <w:p>
            <w:pPr>
              <w:spacing w:after="20"/>
              <w:ind w:left="20"/>
              <w:jc w:val="both"/>
            </w:pPr>
            <w:r>
              <w:rPr>
                <w:rFonts w:ascii="Times New Roman"/>
                <w:b w:val="false"/>
                <w:i w:val="false"/>
                <w:color w:val="000000"/>
                <w:sz w:val="20"/>
              </w:rPr>
              <w:t>
8) жетім балалар мен ата-анасының қамқорлығынсыз қалған балаларды отбасына тәрбиелеуге қабылдауға тілек білдірген тұлғалардың дайындықтан өткені туралы сертификат (баланың жақын туыстарын қоспағанда).</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жағдайда, бір рет пайдаланатын құпия сөзбен куәландырылған электрондық құжат нысанындағы өтініш;</w:t>
            </w:r>
          </w:p>
          <w:p>
            <w:pPr>
              <w:spacing w:after="20"/>
              <w:ind w:left="20"/>
              <w:jc w:val="both"/>
            </w:pPr>
            <w:r>
              <w:rPr>
                <w:rFonts w:ascii="Times New Roman"/>
                <w:b w:val="false"/>
                <w:i w:val="false"/>
                <w:color w:val="000000"/>
                <w:sz w:val="20"/>
              </w:rPr>
              <w:t>
2) "АХАЖ тіркеу пункті" ақпараттық жүйесінде (бұдан әрі – АХАЖ АЖ) не Қазақстан Республикасынан тыс жерлерде мәліметтер болмаған кезде неке қию туралы куәліктің электрондық көшірмесі;</w:t>
            </w:r>
          </w:p>
          <w:p>
            <w:pPr>
              <w:spacing w:after="20"/>
              <w:ind w:left="20"/>
              <w:jc w:val="both"/>
            </w:pPr>
            <w:r>
              <w:rPr>
                <w:rFonts w:ascii="Times New Roman"/>
                <w:b w:val="false"/>
                <w:i w:val="false"/>
                <w:color w:val="000000"/>
                <w:sz w:val="20"/>
              </w:rPr>
              <w:t>
3) көрсетілетін қызметті алушының және жұбайының (зайыбының) № 692 бұйрықпен бекітілген тізбеге сәйкес ауруының жоқтығын растайтын денсаулық жағдайы туралы анықтаманың, сондай-ақ №ҚР ДСМ-49/2020 бұйрығымен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көшірмелері;</w:t>
            </w:r>
          </w:p>
          <w:p>
            <w:pPr>
              <w:spacing w:after="20"/>
              <w:ind w:left="20"/>
              <w:jc w:val="both"/>
            </w:pPr>
            <w:r>
              <w:rPr>
                <w:rFonts w:ascii="Times New Roman"/>
                <w:b w:val="false"/>
                <w:i w:val="false"/>
                <w:color w:val="000000"/>
                <w:sz w:val="20"/>
              </w:rPr>
              <w:t>
4) көрсетілетін қызметті алушының және жұбайының (зайыбының) сотталғандығының болуы не болмауы туралы анықтамалардың электрондық көшірмелері;</w:t>
            </w:r>
          </w:p>
          <w:p>
            <w:pPr>
              <w:spacing w:after="20"/>
              <w:ind w:left="20"/>
              <w:jc w:val="both"/>
            </w:pPr>
            <w:r>
              <w:rPr>
                <w:rFonts w:ascii="Times New Roman"/>
                <w:b w:val="false"/>
                <w:i w:val="false"/>
                <w:color w:val="000000"/>
                <w:sz w:val="20"/>
              </w:rPr>
              <w:t>
5) көрсетілетін қызметті алушының және жұбайының (зайыбының) тұрғын үйге меншік құқығын немесе тұрғын үйді пайдалану (жалдау шарты) құқығын растайтын құжаттардың электрондық көшірмелері;</w:t>
            </w:r>
          </w:p>
          <w:p>
            <w:pPr>
              <w:spacing w:after="20"/>
              <w:ind w:left="20"/>
              <w:jc w:val="both"/>
            </w:pPr>
            <w:r>
              <w:rPr>
                <w:rFonts w:ascii="Times New Roman"/>
                <w:b w:val="false"/>
                <w:i w:val="false"/>
                <w:color w:val="000000"/>
                <w:sz w:val="20"/>
              </w:rPr>
              <w:t>
6) екінші деңгейдегі банкте ағымдағы шотты ашу туралы шарттың электрондық көшірмесі;</w:t>
            </w:r>
          </w:p>
          <w:p>
            <w:pPr>
              <w:spacing w:after="20"/>
              <w:ind w:left="20"/>
              <w:jc w:val="both"/>
            </w:pPr>
            <w:r>
              <w:rPr>
                <w:rFonts w:ascii="Times New Roman"/>
                <w:b w:val="false"/>
                <w:i w:val="false"/>
                <w:color w:val="000000"/>
                <w:sz w:val="20"/>
              </w:rPr>
              <w:t>
7) жетім балалар мен ата-анасының қамқорлығынсыз қалған балаларды отбасына тәрбиелеуге қабылдауға тілек білдірген тұлғалардың дайындықтан өткені туралы сертификаттың электрондық көшірмесі (баланың жақын туыстарын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кәмелет жасқа толмауы;</w:t>
            </w:r>
          </w:p>
          <w:p>
            <w:pPr>
              <w:spacing w:after="20"/>
              <w:ind w:left="20"/>
              <w:jc w:val="both"/>
            </w:pPr>
            <w:r>
              <w:rPr>
                <w:rFonts w:ascii="Times New Roman"/>
                <w:b w:val="false"/>
                <w:i w:val="false"/>
                <w:color w:val="000000"/>
                <w:sz w:val="20"/>
              </w:rPr>
              <w:t>
2) соттың көрсетілетін қызметті алушыны әрекетке қабiлетсiз немесе әрекет қабiлетi шектеулі деп тануы;</w:t>
            </w:r>
          </w:p>
          <w:p>
            <w:pPr>
              <w:spacing w:after="20"/>
              <w:ind w:left="20"/>
              <w:jc w:val="both"/>
            </w:pPr>
            <w:r>
              <w:rPr>
                <w:rFonts w:ascii="Times New Roman"/>
                <w:b w:val="false"/>
                <w:i w:val="false"/>
                <w:color w:val="000000"/>
                <w:sz w:val="20"/>
              </w:rPr>
              <w:t>
3) соттың көрсетілетін қызметті алушыны ата-ана құқықтарынан айыруы немесе соттың ата-ана құқықтарын шектеуі;</w:t>
            </w:r>
          </w:p>
          <w:p>
            <w:pPr>
              <w:spacing w:after="20"/>
              <w:ind w:left="20"/>
              <w:jc w:val="both"/>
            </w:pPr>
            <w:r>
              <w:rPr>
                <w:rFonts w:ascii="Times New Roman"/>
                <w:b w:val="false"/>
                <w:i w:val="false"/>
                <w:color w:val="000000"/>
                <w:sz w:val="20"/>
              </w:rPr>
              <w:t>
4) өзiне Қазақстан Республикасының заңымен жүктелген мiндеттердi тиiсiнше орындамағаны үшiн қорғаншы немесе қамқоршы мiндеттерінен шеттетілуі;</w:t>
            </w:r>
          </w:p>
          <w:p>
            <w:pPr>
              <w:spacing w:after="20"/>
              <w:ind w:left="20"/>
              <w:jc w:val="both"/>
            </w:pPr>
            <w:r>
              <w:rPr>
                <w:rFonts w:ascii="Times New Roman"/>
                <w:b w:val="false"/>
                <w:i w:val="false"/>
                <w:color w:val="000000"/>
                <w:sz w:val="20"/>
              </w:rPr>
              <w:t>
5) бұрынғы бала асырап алушылардың кiнәсi бойынша бала асырап алудың күшiн жою туралы сот шешімі;</w:t>
            </w:r>
          </w:p>
          <w:p>
            <w:pPr>
              <w:spacing w:after="20"/>
              <w:ind w:left="20"/>
              <w:jc w:val="both"/>
            </w:pPr>
            <w:r>
              <w:rPr>
                <w:rFonts w:ascii="Times New Roman"/>
                <w:b w:val="false"/>
                <w:i w:val="false"/>
                <w:color w:val="000000"/>
                <w:sz w:val="20"/>
              </w:rPr>
              <w:t>
6) көрсетілетін қызметті алушының қорғаншы немесе қамқоршы мiндеттерін жүзеге асыруға кедергі келтіретін ауруының болуы;</w:t>
            </w:r>
          </w:p>
          <w:p>
            <w:pPr>
              <w:spacing w:after="20"/>
              <w:ind w:left="20"/>
              <w:jc w:val="both"/>
            </w:pPr>
            <w:r>
              <w:rPr>
                <w:rFonts w:ascii="Times New Roman"/>
                <w:b w:val="false"/>
                <w:i w:val="false"/>
                <w:color w:val="000000"/>
                <w:sz w:val="20"/>
              </w:rPr>
              <w:t>
7) көрсетілетін қызметті алушының тұрақты тұратын жерінің болмауы;</w:t>
            </w:r>
          </w:p>
          <w:p>
            <w:pPr>
              <w:spacing w:after="20"/>
              <w:ind w:left="20"/>
              <w:jc w:val="both"/>
            </w:pPr>
            <w:r>
              <w:rPr>
                <w:rFonts w:ascii="Times New Roman"/>
                <w:b w:val="false"/>
                <w:i w:val="false"/>
                <w:color w:val="000000"/>
                <w:sz w:val="20"/>
              </w:rPr>
              <w:t>
8) қорғаншылықты (қамқоршылықты) белгілеу кезінде қасақана қылмыс жасағаны үшін жойылмаған немесе алынбаған сотталғандығының болуы, сондай-ақ осы тармақтың 13) тармақшасында аталған адамдар;</w:t>
            </w:r>
          </w:p>
          <w:p>
            <w:pPr>
              <w:spacing w:after="20"/>
              <w:ind w:left="20"/>
              <w:jc w:val="both"/>
            </w:pPr>
            <w:r>
              <w:rPr>
                <w:rFonts w:ascii="Times New Roman"/>
                <w:b w:val="false"/>
                <w:i w:val="false"/>
                <w:color w:val="000000"/>
                <w:sz w:val="20"/>
              </w:rPr>
              <w:t>
9) көрсетілетін қызметті алушының азаматтығының болмауы;</w:t>
            </w:r>
          </w:p>
          <w:p>
            <w:pPr>
              <w:spacing w:after="20"/>
              <w:ind w:left="20"/>
              <w:jc w:val="both"/>
            </w:pPr>
            <w:r>
              <w:rPr>
                <w:rFonts w:ascii="Times New Roman"/>
                <w:b w:val="false"/>
                <w:i w:val="false"/>
                <w:color w:val="000000"/>
                <w:sz w:val="20"/>
              </w:rPr>
              <w:t>
10)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 жынысты адамның өтініші;</w:t>
            </w:r>
          </w:p>
          <w:p>
            <w:pPr>
              <w:spacing w:after="20"/>
              <w:ind w:left="20"/>
              <w:jc w:val="both"/>
            </w:pPr>
            <w:r>
              <w:rPr>
                <w:rFonts w:ascii="Times New Roman"/>
                <w:b w:val="false"/>
                <w:i w:val="false"/>
                <w:color w:val="000000"/>
                <w:sz w:val="20"/>
              </w:rPr>
              <w:t>
11)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p>
          <w:p>
            <w:pPr>
              <w:spacing w:after="20"/>
              <w:ind w:left="20"/>
              <w:jc w:val="both"/>
            </w:pPr>
            <w:r>
              <w:rPr>
                <w:rFonts w:ascii="Times New Roman"/>
                <w:b w:val="false"/>
                <w:i w:val="false"/>
                <w:color w:val="000000"/>
                <w:sz w:val="20"/>
              </w:rPr>
              <w:t>
12) көрсетілетін қызметті алушының наркологиялық немесе психоневрологиялық диспансерлерде есепте тұруы;</w:t>
            </w:r>
          </w:p>
          <w:p>
            <w:pPr>
              <w:spacing w:after="20"/>
              <w:ind w:left="20"/>
              <w:jc w:val="both"/>
            </w:pPr>
            <w:r>
              <w:rPr>
                <w:rFonts w:ascii="Times New Roman"/>
                <w:b w:val="false"/>
                <w:i w:val="false"/>
                <w:color w:val="000000"/>
                <w:sz w:val="20"/>
              </w:rPr>
              <w:t xml:space="preserve">
13) адам өлтіру, денсаулыққа қасақана зиян келтіру, халық денсаулығына және адамгершілікке,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(2014 жылғы 4 шілдедегі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1) және 2) тармақшалары негізінде өздеріне қатысты қылмыстық қудалау тоқтатылған адамдарды қоспағанда);</w:t>
            </w:r>
          </w:p>
          <w:p>
            <w:pPr>
              <w:spacing w:after="20"/>
              <w:ind w:left="20"/>
              <w:jc w:val="both"/>
            </w:pPr>
            <w:r>
              <w:rPr>
                <w:rFonts w:ascii="Times New Roman"/>
                <w:b w:val="false"/>
                <w:i w:val="false"/>
                <w:color w:val="000000"/>
                <w:sz w:val="20"/>
              </w:rPr>
              <w:t xml:space="preserve">
14) Қазақстан Республикасының аумағында тұрақты тұратын, "Неке (ерлі-зайыптылық) және отбасы туралы" Қазақстан Республикасы Кодексінің </w:t>
            </w:r>
            <w:r>
              <w:rPr>
                <w:rFonts w:ascii="Times New Roman"/>
                <w:b w:val="false"/>
                <w:i w:val="false"/>
                <w:color w:val="000000"/>
                <w:sz w:val="20"/>
              </w:rPr>
              <w:t>91-бабының</w:t>
            </w:r>
            <w:r>
              <w:rPr>
                <w:rFonts w:ascii="Times New Roman"/>
                <w:b w:val="false"/>
                <w:i w:val="false"/>
                <w:color w:val="000000"/>
                <w:sz w:val="20"/>
              </w:rPr>
              <w:t xml:space="preserve"> 4-тармағында белгіленген тәртіппен психологиялық даярлықтан өтпеген көрсетілетін қызметті алушылар (баланың жақын туыстарын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қабылдаушы отбасына тәрбиелеуге </w:t>
            </w:r>
            <w:r>
              <w:br/>
            </w:r>
            <w:r>
              <w:rPr>
                <w:rFonts w:ascii="Times New Roman"/>
                <w:b w:val="false"/>
                <w:i w:val="false"/>
                <w:color w:val="000000"/>
                <w:sz w:val="20"/>
              </w:rPr>
              <w:t xml:space="preserve">беру және оларды асырауға </w:t>
            </w:r>
            <w:r>
              <w:br/>
            </w:r>
            <w:r>
              <w:rPr>
                <w:rFonts w:ascii="Times New Roman"/>
                <w:b w:val="false"/>
                <w:i w:val="false"/>
                <w:color w:val="000000"/>
                <w:sz w:val="20"/>
              </w:rPr>
              <w:t>ақшалай қаражат төлеуді</w:t>
            </w:r>
            <w:r>
              <w:br/>
            </w:r>
            <w:r>
              <w:rPr>
                <w:rFonts w:ascii="Times New Roman"/>
                <w:b w:val="false"/>
                <w:i w:val="false"/>
                <w:color w:val="000000"/>
                <w:sz w:val="20"/>
              </w:rPr>
              <w:t xml:space="preserve">тағайындау"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 xml:space="preserve">қалалардың және астананың </w:t>
            </w:r>
            <w:r>
              <w:br/>
            </w:r>
            <w:r>
              <w:rPr>
                <w:rFonts w:ascii="Times New Roman"/>
                <w:b w:val="false"/>
                <w:i w:val="false"/>
                <w:color w:val="000000"/>
                <w:sz w:val="20"/>
              </w:rPr>
              <w:t xml:space="preserve">білім басқармалары, </w:t>
            </w:r>
            <w:r>
              <w:br/>
            </w:r>
            <w:r>
              <w:rPr>
                <w:rFonts w:ascii="Times New Roman"/>
                <w:b w:val="false"/>
                <w:i w:val="false"/>
                <w:color w:val="000000"/>
                <w:sz w:val="20"/>
              </w:rPr>
              <w:t xml:space="preserve">аудандардағы, облыстық </w:t>
            </w:r>
            <w:r>
              <w:br/>
            </w:r>
            <w:r>
              <w:rPr>
                <w:rFonts w:ascii="Times New Roman"/>
                <w:b w:val="false"/>
                <w:i w:val="false"/>
                <w:color w:val="000000"/>
                <w:sz w:val="20"/>
              </w:rPr>
              <w:t xml:space="preserve">маңызы бар қалалардағы </w:t>
            </w:r>
            <w:r>
              <w:br/>
            </w:r>
            <w:r>
              <w:rPr>
                <w:rFonts w:ascii="Times New Roman"/>
                <w:b w:val="false"/>
                <w:i w:val="false"/>
                <w:color w:val="000000"/>
                <w:sz w:val="20"/>
              </w:rPr>
              <w:t>білім бөлімдері)</w:t>
            </w:r>
          </w:p>
        </w:tc>
      </w:tr>
    </w:tbl>
    <w:bookmarkStart w:name="z174" w:id="142"/>
    <w:p>
      <w:pPr>
        <w:spacing w:after="0"/>
        <w:ind w:left="0"/>
        <w:jc w:val="left"/>
      </w:pPr>
      <w:r>
        <w:rPr>
          <w:rFonts w:ascii="Times New Roman"/>
          <w:b/>
          <w:i w:val="false"/>
          <w:color w:val="000000"/>
        </w:rPr>
        <w:t xml:space="preserve"> Баланы (балаларды) қабылдаушы отбасына тәрбиелеуге беру туралы шарт жасау</w:t>
      </w:r>
      <w:r>
        <w:br/>
      </w:r>
      <w:r>
        <w:rPr>
          <w:rFonts w:ascii="Times New Roman"/>
          <w:b/>
          <w:i w:val="false"/>
          <w:color w:val="000000"/>
        </w:rPr>
        <w:t xml:space="preserve">                                                             туралы хабарлама</w:t>
      </w:r>
    </w:p>
    <w:bookmarkEnd w:id="142"/>
    <w:p>
      <w:pPr>
        <w:spacing w:after="0"/>
        <w:ind w:left="0"/>
        <w:jc w:val="both"/>
      </w:pPr>
      <w:r>
        <w:rPr>
          <w:rFonts w:ascii="Times New Roman"/>
          <w:b w:val="false"/>
          <w:i w:val="false"/>
          <w:color w:val="ff0000"/>
          <w:sz w:val="28"/>
        </w:rPr>
        <w:t xml:space="preserve">
      Ескерту. 3-қосымша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(көрсетілетін қызметті алушының Т.А.Ә. (бар болғанда), ЖСН)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туған күні)</w:t>
      </w:r>
    </w:p>
    <w:p>
      <w:pPr>
        <w:spacing w:after="0"/>
        <w:ind w:left="0"/>
        <w:jc w:val="both"/>
      </w:pPr>
      <w:r>
        <w:rPr>
          <w:rFonts w:ascii="Times New Roman"/>
          <w:b w:val="false"/>
          <w:i w:val="false"/>
          <w:color w:val="000000"/>
          <w:sz w:val="28"/>
        </w:rPr>
        <w:t>Баланы (балаларды) қабылдаушы отбасына тәрбиелеуге беру туралы шарт</w:t>
      </w:r>
    </w:p>
    <w:p>
      <w:pPr>
        <w:spacing w:after="0"/>
        <w:ind w:left="0"/>
        <w:jc w:val="both"/>
      </w:pPr>
      <w:r>
        <w:rPr>
          <w:rFonts w:ascii="Times New Roman"/>
          <w:b w:val="false"/>
          <w:i w:val="false"/>
          <w:color w:val="000000"/>
          <w:sz w:val="28"/>
        </w:rPr>
        <w:t xml:space="preserve">жасау үшін Сіз ____________________________________ мекенжайы бойынша  </w:t>
      </w:r>
    </w:p>
    <w:p>
      <w:pPr>
        <w:spacing w:after="0"/>
        <w:ind w:left="0"/>
        <w:jc w:val="both"/>
      </w:pPr>
      <w:r>
        <w:rPr>
          <w:rFonts w:ascii="Times New Roman"/>
          <w:b w:val="false"/>
          <w:i w:val="false"/>
          <w:color w:val="000000"/>
          <w:sz w:val="28"/>
        </w:rPr>
        <w:t xml:space="preserve">                                   (органның мекенжайы) </w:t>
      </w:r>
    </w:p>
    <w:p>
      <w:pPr>
        <w:spacing w:after="0"/>
        <w:ind w:left="0"/>
        <w:jc w:val="both"/>
      </w:pPr>
      <w:r>
        <w:rPr>
          <w:rFonts w:ascii="Times New Roman"/>
          <w:b w:val="false"/>
          <w:i w:val="false"/>
          <w:color w:val="000000"/>
          <w:sz w:val="28"/>
        </w:rPr>
        <w:t xml:space="preserve">орналасқан __________________________________________________________  </w:t>
      </w:r>
    </w:p>
    <w:p>
      <w:pPr>
        <w:spacing w:after="0"/>
        <w:ind w:left="0"/>
        <w:jc w:val="both"/>
      </w:pPr>
      <w:r>
        <w:rPr>
          <w:rFonts w:ascii="Times New Roman"/>
          <w:b w:val="false"/>
          <w:i w:val="false"/>
          <w:color w:val="000000"/>
          <w:sz w:val="28"/>
        </w:rPr>
        <w:t xml:space="preserve">(республикалық маңызы бар қалалардың және астананың білім басқармалары, </w:t>
      </w:r>
    </w:p>
    <w:p>
      <w:pPr>
        <w:spacing w:after="0"/>
        <w:ind w:left="0"/>
        <w:jc w:val="both"/>
      </w:pPr>
      <w:r>
        <w:rPr>
          <w:rFonts w:ascii="Times New Roman"/>
          <w:b w:val="false"/>
          <w:i w:val="false"/>
          <w:color w:val="000000"/>
          <w:sz w:val="28"/>
        </w:rPr>
        <w:t xml:space="preserve"> аудандардағы, облыстық маңызы бар қалалардағы білім бөлімдері)</w:t>
      </w:r>
    </w:p>
    <w:p>
      <w:pPr>
        <w:spacing w:after="0"/>
        <w:ind w:left="0"/>
        <w:jc w:val="both"/>
      </w:pPr>
      <w:r>
        <w:rPr>
          <w:rFonts w:ascii="Times New Roman"/>
          <w:b w:val="false"/>
          <w:i w:val="false"/>
          <w:color w:val="000000"/>
          <w:sz w:val="28"/>
        </w:rPr>
        <w:t>хабарласуыңыз қажет.</w:t>
      </w:r>
    </w:p>
    <w:p>
      <w:pPr>
        <w:spacing w:after="0"/>
        <w:ind w:left="0"/>
        <w:jc w:val="both"/>
      </w:pPr>
      <w:r>
        <w:rPr>
          <w:rFonts w:ascii="Times New Roman"/>
          <w:b w:val="false"/>
          <w:i w:val="false"/>
          <w:color w:val="000000"/>
          <w:sz w:val="28"/>
        </w:rPr>
        <w:t>Жауапты тұлғаның ЭЦҚ-мен куәландырылған хабарлама 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(жауапты тұлғаның Т.А.Ә. (бар болғанда),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қабылдаушы отбасына </w:t>
            </w:r>
            <w:r>
              <w:br/>
            </w:r>
            <w:r>
              <w:rPr>
                <w:rFonts w:ascii="Times New Roman"/>
                <w:b w:val="false"/>
                <w:i w:val="false"/>
                <w:color w:val="000000"/>
                <w:sz w:val="20"/>
              </w:rPr>
              <w:t>тәрбиелеуге беру және</w:t>
            </w:r>
            <w:r>
              <w:br/>
            </w:r>
            <w:r>
              <w:rPr>
                <w:rFonts w:ascii="Times New Roman"/>
                <w:b w:val="false"/>
                <w:i w:val="false"/>
                <w:color w:val="000000"/>
                <w:sz w:val="20"/>
              </w:rPr>
              <w:t xml:space="preserve">оларды асырауға ақшалай </w:t>
            </w:r>
            <w:r>
              <w:br/>
            </w:r>
            <w:r>
              <w:rPr>
                <w:rFonts w:ascii="Times New Roman"/>
                <w:b w:val="false"/>
                <w:i w:val="false"/>
                <w:color w:val="000000"/>
                <w:sz w:val="20"/>
              </w:rPr>
              <w:t xml:space="preserve">қаражат төлеуді тағайындау"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6" w:id="143"/>
    <w:p>
      <w:pPr>
        <w:spacing w:after="0"/>
        <w:ind w:left="0"/>
        <w:jc w:val="left"/>
      </w:pPr>
      <w:r>
        <w:rPr>
          <w:rFonts w:ascii="Times New Roman"/>
          <w:b/>
          <w:i w:val="false"/>
          <w:color w:val="000000"/>
        </w:rPr>
        <w:t xml:space="preserve"> Баланы (балаларды) қабылдаушы отбасына тәрбиелеуге беру туралы ШАРТ</w:t>
      </w:r>
    </w:p>
    <w:bookmarkEnd w:id="143"/>
    <w:p>
      <w:pPr>
        <w:spacing w:after="0"/>
        <w:ind w:left="0"/>
        <w:jc w:val="both"/>
      </w:pPr>
      <w:r>
        <w:rPr>
          <w:rFonts w:ascii="Times New Roman"/>
          <w:b w:val="false"/>
          <w:i w:val="false"/>
          <w:color w:val="000000"/>
          <w:sz w:val="28"/>
        </w:rPr>
        <w:t>
      Қала/аудан                   №___                   20___ жылғы "__" _________</w:t>
      </w:r>
    </w:p>
    <w:p>
      <w:pPr>
        <w:spacing w:after="0"/>
        <w:ind w:left="0"/>
        <w:jc w:val="both"/>
      </w:pPr>
      <w:r>
        <w:rPr>
          <w:rFonts w:ascii="Times New Roman"/>
          <w:b w:val="false"/>
          <w:i w:val="false"/>
          <w:color w:val="000000"/>
          <w:sz w:val="28"/>
        </w:rPr>
        <w:t xml:space="preserve">
      "Неке (ерлі-зайыптылық) және отбасы туралы" ҚР Кодексінің </w:t>
      </w:r>
      <w:r>
        <w:rPr>
          <w:rFonts w:ascii="Times New Roman"/>
          <w:b w:val="false"/>
          <w:i w:val="false"/>
          <w:color w:val="000000"/>
          <w:sz w:val="28"/>
        </w:rPr>
        <w:t>132-2 бабының</w:t>
      </w:r>
      <w:r>
        <w:rPr>
          <w:rFonts w:ascii="Times New Roman"/>
          <w:b w:val="false"/>
          <w:i w:val="false"/>
          <w:color w:val="000000"/>
          <w:sz w:val="28"/>
        </w:rPr>
        <w:t xml:space="preserve"> негізінде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
      қорғаншылық және қамқоршылық функцияларын жүзеге асыратын органның </w:t>
      </w:r>
    </w:p>
    <w:p>
      <w:pPr>
        <w:spacing w:after="0"/>
        <w:ind w:left="0"/>
        <w:jc w:val="both"/>
      </w:pPr>
      <w:r>
        <w:rPr>
          <w:rFonts w:ascii="Times New Roman"/>
          <w:b w:val="false"/>
          <w:i w:val="false"/>
          <w:color w:val="000000"/>
          <w:sz w:val="28"/>
        </w:rPr>
        <w:t xml:space="preserve">
      атынан ______________________________________________________________ </w:t>
      </w:r>
    </w:p>
    <w:p>
      <w:pPr>
        <w:spacing w:after="0"/>
        <w:ind w:left="0"/>
        <w:jc w:val="both"/>
      </w:pPr>
      <w:r>
        <w:rPr>
          <w:rFonts w:ascii="Times New Roman"/>
          <w:b w:val="false"/>
          <w:i w:val="false"/>
          <w:color w:val="000000"/>
          <w:sz w:val="28"/>
        </w:rPr>
        <w:t xml:space="preserve">
                        (өкілетті лауазымды тұлғаның Т.А.Ә. (бар болғанда) және лауазымы) </w:t>
      </w:r>
    </w:p>
    <w:p>
      <w:pPr>
        <w:spacing w:after="0"/>
        <w:ind w:left="0"/>
        <w:jc w:val="both"/>
      </w:pPr>
      <w:r>
        <w:rPr>
          <w:rFonts w:ascii="Times New Roman"/>
          <w:b w:val="false"/>
          <w:i w:val="false"/>
          <w:color w:val="000000"/>
          <w:sz w:val="28"/>
        </w:rPr>
        <w:t xml:space="preserve">
      сондай-ақ ___________________________________________________________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___________________________________________________________тұлғасында </w:t>
      </w:r>
    </w:p>
    <w:p>
      <w:pPr>
        <w:spacing w:after="0"/>
        <w:ind w:left="0"/>
        <w:jc w:val="both"/>
      </w:pPr>
      <w:r>
        <w:rPr>
          <w:rFonts w:ascii="Times New Roman"/>
          <w:b w:val="false"/>
          <w:i w:val="false"/>
          <w:color w:val="000000"/>
          <w:sz w:val="28"/>
        </w:rPr>
        <w:t xml:space="preserve">
      (өкілетті лауазымды тұлғаның аты-жөні және лауазымы) </w:t>
      </w:r>
    </w:p>
    <w:p>
      <w:pPr>
        <w:spacing w:after="0"/>
        <w:ind w:left="0"/>
        <w:jc w:val="both"/>
      </w:pPr>
      <w:r>
        <w:rPr>
          <w:rFonts w:ascii="Times New Roman"/>
          <w:b w:val="false"/>
          <w:i w:val="false"/>
          <w:color w:val="000000"/>
          <w:sz w:val="28"/>
        </w:rPr>
        <w:t xml:space="preserve">
      және қабылдаушы отбасылар 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(Т.А.Ә. (бар болғанда), жеке куәлігі қашан және кіммен берілді) </w:t>
      </w:r>
    </w:p>
    <w:p>
      <w:pPr>
        <w:spacing w:after="0"/>
        <w:ind w:left="0"/>
        <w:jc w:val="both"/>
      </w:pPr>
      <w:r>
        <w:rPr>
          <w:rFonts w:ascii="Times New Roman"/>
          <w:b w:val="false"/>
          <w:i w:val="false"/>
          <w:color w:val="000000"/>
          <w:sz w:val="28"/>
        </w:rPr>
        <w:t>
      төмендегі туралы осы Шартты жасады:</w:t>
      </w:r>
    </w:p>
    <w:bookmarkStart w:name="z177" w:id="144"/>
    <w:p>
      <w:pPr>
        <w:spacing w:after="0"/>
        <w:ind w:left="0"/>
        <w:jc w:val="left"/>
      </w:pPr>
      <w:r>
        <w:rPr>
          <w:rFonts w:ascii="Times New Roman"/>
          <w:b/>
          <w:i w:val="false"/>
          <w:color w:val="000000"/>
        </w:rPr>
        <w:t xml:space="preserve"> 1. Шарттың мәні</w:t>
      </w:r>
    </w:p>
    <w:bookmarkEnd w:id="144"/>
    <w:p>
      <w:pPr>
        <w:spacing w:after="0"/>
        <w:ind w:left="0"/>
        <w:jc w:val="both"/>
      </w:pPr>
      <w:r>
        <w:rPr>
          <w:rFonts w:ascii="Times New Roman"/>
          <w:b w:val="false"/>
          <w:i w:val="false"/>
          <w:color w:val="000000"/>
          <w:sz w:val="28"/>
        </w:rPr>
        <w:t>
      1. Қорғаншылық және қамқоршылық бойынша функцияны жүзеге асыратын орган жетім-балалар және ата-анасының қамқорлығынсыз қалған балаларға арналған білім беру ұйымынан 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(баланың Т.А.Ә. (бар болғанда), туған жылы, туу туралы куәлігінің №, сериясы немесе жеке куәлігі қашан және кіммен берілді) асырап алушы отбасына тәрбиеленуге берілді.</w:t>
      </w:r>
    </w:p>
    <w:bookmarkStart w:name="z178" w:id="145"/>
    <w:p>
      <w:pPr>
        <w:spacing w:after="0"/>
        <w:ind w:left="0"/>
        <w:jc w:val="left"/>
      </w:pPr>
      <w:r>
        <w:rPr>
          <w:rFonts w:ascii="Times New Roman"/>
          <w:b/>
          <w:i w:val="false"/>
          <w:color w:val="000000"/>
        </w:rPr>
        <w:t xml:space="preserve"> 2. Тараптардың құқықтары мен міндеттері</w:t>
      </w:r>
    </w:p>
    <w:bookmarkEnd w:id="145"/>
    <w:p>
      <w:pPr>
        <w:spacing w:after="0"/>
        <w:ind w:left="0"/>
        <w:jc w:val="both"/>
      </w:pPr>
      <w:r>
        <w:rPr>
          <w:rFonts w:ascii="Times New Roman"/>
          <w:b w:val="false"/>
          <w:i w:val="false"/>
          <w:color w:val="000000"/>
          <w:sz w:val="28"/>
        </w:rPr>
        <w:t>
      1. Қорғаншылық және қамқоршылық бойынша функцияны жүзеге асыратын орган:</w:t>
      </w:r>
    </w:p>
    <w:p>
      <w:pPr>
        <w:spacing w:after="0"/>
        <w:ind w:left="0"/>
        <w:jc w:val="both"/>
      </w:pPr>
      <w:r>
        <w:rPr>
          <w:rFonts w:ascii="Times New Roman"/>
          <w:b w:val="false"/>
          <w:i w:val="false"/>
          <w:color w:val="000000"/>
          <w:sz w:val="28"/>
        </w:rPr>
        <w:t>
      1) баланы асырап-бағуға бөлінген қаражаттың жұмсалуына, сондай-ақ олардың мүлкінің басқарылуына бақылау жасауды жүзеге асыруға;</w:t>
      </w:r>
    </w:p>
    <w:p>
      <w:pPr>
        <w:spacing w:after="0"/>
        <w:ind w:left="0"/>
        <w:jc w:val="both"/>
      </w:pPr>
      <w:r>
        <w:rPr>
          <w:rFonts w:ascii="Times New Roman"/>
          <w:b w:val="false"/>
          <w:i w:val="false"/>
          <w:color w:val="000000"/>
          <w:sz w:val="28"/>
        </w:rPr>
        <w:t>
      2) қабылдап алынған балалардың құқықтары мен заңды мүдделерін іске асыруға көмек көрсетуге, оқытудың және тәрбиелеудің түрлері мен әдістерін ұсынуға;</w:t>
      </w:r>
    </w:p>
    <w:p>
      <w:pPr>
        <w:spacing w:after="0"/>
        <w:ind w:left="0"/>
        <w:jc w:val="both"/>
      </w:pPr>
      <w:r>
        <w:rPr>
          <w:rFonts w:ascii="Times New Roman"/>
          <w:b w:val="false"/>
          <w:i w:val="false"/>
          <w:color w:val="000000"/>
          <w:sz w:val="28"/>
        </w:rPr>
        <w:t>
      3) әр айдың 15-күнінен кешіктірмей заңнамада көзделген нормалардың негізінде баланы қабылдайтын ата-аналардың банк шоттарына баланы асырап-бағуға ақшалай қаражатты аударуға;</w:t>
      </w:r>
    </w:p>
    <w:p>
      <w:pPr>
        <w:spacing w:after="0"/>
        <w:ind w:left="0"/>
        <w:jc w:val="both"/>
      </w:pPr>
      <w:r>
        <w:rPr>
          <w:rFonts w:ascii="Times New Roman"/>
          <w:b w:val="false"/>
          <w:i w:val="false"/>
          <w:color w:val="000000"/>
          <w:sz w:val="28"/>
        </w:rPr>
        <w:t>
      4) баланың (балалардың) мүддесін ескере отырып, қабылдап алған баланың жақын туыстарымен қарым-қатынас тәртібін анықтауға және дауларды қарауға;</w:t>
      </w:r>
    </w:p>
    <w:p>
      <w:pPr>
        <w:spacing w:after="0"/>
        <w:ind w:left="0"/>
        <w:jc w:val="both"/>
      </w:pPr>
      <w:r>
        <w:rPr>
          <w:rFonts w:ascii="Times New Roman"/>
          <w:b w:val="false"/>
          <w:i w:val="false"/>
          <w:color w:val="000000"/>
          <w:sz w:val="28"/>
        </w:rPr>
        <w:t>
      5) баланы қабылдайтын ата-аналар қабылдап алынған балалардың мүліктерін қорғау және олардың мүліктерін басқару (мүлікті бүлдіру, мүлікті дұрыс сақтамау, мүлікті тиімді жұмсамау, қабылдап алынған балалардың мүлкінің құнын азайтуға әкеп соғатын әрекет жасау) бойынша міндеттерін тиісінше атқармаған жағдайда қорғаншылық және қамқоршылық органы бұл жөнінде акт жасап, қабылдап алған ата-аналарға қабылдап алынған балаларға келтірілген шығындардың орнын толтыру туралы талаптар қоюға міндеттенеді.</w:t>
      </w:r>
    </w:p>
    <w:p>
      <w:pPr>
        <w:spacing w:after="0"/>
        <w:ind w:left="0"/>
        <w:jc w:val="both"/>
      </w:pPr>
      <w:r>
        <w:rPr>
          <w:rFonts w:ascii="Times New Roman"/>
          <w:b w:val="false"/>
          <w:i w:val="false"/>
          <w:color w:val="000000"/>
          <w:sz w:val="28"/>
        </w:rPr>
        <w:t>
      2. Қорғаншылық және қамқоршылық бойынша функцияны жүзеге асыратын орган:</w:t>
      </w:r>
    </w:p>
    <w:p>
      <w:pPr>
        <w:spacing w:after="0"/>
        <w:ind w:left="0"/>
        <w:jc w:val="both"/>
      </w:pPr>
      <w:r>
        <w:rPr>
          <w:rFonts w:ascii="Times New Roman"/>
          <w:b w:val="false"/>
          <w:i w:val="false"/>
          <w:color w:val="000000"/>
          <w:sz w:val="28"/>
        </w:rPr>
        <w:t>
      1) осы Шарт бойынша органның құқықтары мен міндеттерін жүзеге асыру үшін баланы қабылдап алушы ата-аналардан қажетті ақпаратты сұратуға;</w:t>
      </w:r>
    </w:p>
    <w:p>
      <w:pPr>
        <w:spacing w:after="0"/>
        <w:ind w:left="0"/>
        <w:jc w:val="both"/>
      </w:pPr>
      <w:r>
        <w:rPr>
          <w:rFonts w:ascii="Times New Roman"/>
          <w:b w:val="false"/>
          <w:i w:val="false"/>
          <w:color w:val="000000"/>
          <w:sz w:val="28"/>
        </w:rPr>
        <w:t>
      2) қабылдап алынған балалардың бұзылған құқықтары мен заңды мүдделерін қалпына келтіруді баланы қабылдап алушы ата-аналарға міндеттеуге;</w:t>
      </w:r>
    </w:p>
    <w:p>
      <w:pPr>
        <w:spacing w:after="0"/>
        <w:ind w:left="0"/>
        <w:jc w:val="both"/>
      </w:pPr>
      <w:r>
        <w:rPr>
          <w:rFonts w:ascii="Times New Roman"/>
          <w:b w:val="false"/>
          <w:i w:val="false"/>
          <w:color w:val="000000"/>
          <w:sz w:val="28"/>
        </w:rPr>
        <w:t>
      3) мынадай жағдайларда:</w:t>
      </w:r>
    </w:p>
    <w:p>
      <w:pPr>
        <w:spacing w:after="0"/>
        <w:ind w:left="0"/>
        <w:jc w:val="both"/>
      </w:pPr>
      <w:r>
        <w:rPr>
          <w:rFonts w:ascii="Times New Roman"/>
          <w:b w:val="false"/>
          <w:i w:val="false"/>
          <w:color w:val="000000"/>
          <w:sz w:val="28"/>
        </w:rPr>
        <w:t>
      - өзіне жүктелген міндеттерді тиісінше орындамаса;</w:t>
      </w:r>
    </w:p>
    <w:p>
      <w:pPr>
        <w:spacing w:after="0"/>
        <w:ind w:left="0"/>
        <w:jc w:val="both"/>
      </w:pPr>
      <w:r>
        <w:rPr>
          <w:rFonts w:ascii="Times New Roman"/>
          <w:b w:val="false"/>
          <w:i w:val="false"/>
          <w:color w:val="000000"/>
          <w:sz w:val="28"/>
        </w:rPr>
        <w:t>
      - қабылдап алынған балалардың құқықтары мен заңды мүдделері бұзылса, соның ішінде қабылдап алушы ата-аналар пайдакүнемдік іс-әрекет жасаса не балаларды қараусыз және қажетті көмексіз қалдырса, қабылдап алған ата-аналарды өзіне жүктелген міндеттерді орындаудан босатуға құқылы.</w:t>
      </w:r>
    </w:p>
    <w:bookmarkStart w:name="z179" w:id="146"/>
    <w:p>
      <w:pPr>
        <w:spacing w:after="0"/>
        <w:ind w:left="0"/>
        <w:jc w:val="left"/>
      </w:pPr>
      <w:r>
        <w:rPr>
          <w:rFonts w:ascii="Times New Roman"/>
          <w:b/>
          <w:i w:val="false"/>
          <w:color w:val="000000"/>
        </w:rPr>
        <w:t xml:space="preserve"> 3. Жетім-балалар және ата-анасының қамқорлығынсыз қалған балаларға арналған ұйымның міндеттері:</w:t>
      </w:r>
    </w:p>
    <w:bookmarkEnd w:id="146"/>
    <w:p>
      <w:pPr>
        <w:spacing w:after="0"/>
        <w:ind w:left="0"/>
        <w:jc w:val="both"/>
      </w:pPr>
      <w:r>
        <w:rPr>
          <w:rFonts w:ascii="Times New Roman"/>
          <w:b w:val="false"/>
          <w:i w:val="false"/>
          <w:color w:val="000000"/>
          <w:sz w:val="28"/>
        </w:rPr>
        <w:t>
      1) асырап алушы отбасына Асырап алушы отбасы туралы ережеде белгіленген тізімге сәйкес бала туралы мәліметті беру;</w:t>
      </w:r>
    </w:p>
    <w:p>
      <w:pPr>
        <w:spacing w:after="0"/>
        <w:ind w:left="0"/>
        <w:jc w:val="both"/>
      </w:pPr>
      <w:r>
        <w:rPr>
          <w:rFonts w:ascii="Times New Roman"/>
          <w:b w:val="false"/>
          <w:i w:val="false"/>
          <w:color w:val="000000"/>
          <w:sz w:val="28"/>
        </w:rPr>
        <w:t>
      2) асырап алушы отбасына психологиялық-педагогикалық көмек көрсету.</w:t>
      </w:r>
    </w:p>
    <w:bookmarkStart w:name="z180" w:id="147"/>
    <w:p>
      <w:pPr>
        <w:spacing w:after="0"/>
        <w:ind w:left="0"/>
        <w:jc w:val="left"/>
      </w:pPr>
      <w:r>
        <w:rPr>
          <w:rFonts w:ascii="Times New Roman"/>
          <w:b/>
          <w:i w:val="false"/>
          <w:color w:val="000000"/>
        </w:rPr>
        <w:t xml:space="preserve"> 4. Жетім-балалар және ата-анасының қамқорлығынсыз қалған балаларға арналған ұйымдар баланы ұстау, тәрбиелеу, оқыту жағдайын бақылау мақсатында алты айда 1 рет асырап алушы отбасына баруға құқылы.</w:t>
      </w:r>
    </w:p>
    <w:bookmarkEnd w:id="147"/>
    <w:bookmarkStart w:name="z181" w:id="148"/>
    <w:p>
      <w:pPr>
        <w:spacing w:after="0"/>
        <w:ind w:left="0"/>
        <w:jc w:val="left"/>
      </w:pPr>
      <w:r>
        <w:rPr>
          <w:rFonts w:ascii="Times New Roman"/>
          <w:b/>
          <w:i w:val="false"/>
          <w:color w:val="000000"/>
        </w:rPr>
        <w:t xml:space="preserve"> 5. Асырап алушы отбасының міндеттері:</w:t>
      </w:r>
    </w:p>
    <w:bookmarkEnd w:id="148"/>
    <w:p>
      <w:pPr>
        <w:spacing w:after="0"/>
        <w:ind w:left="0"/>
        <w:jc w:val="both"/>
      </w:pPr>
      <w:r>
        <w:rPr>
          <w:rFonts w:ascii="Times New Roman"/>
          <w:b w:val="false"/>
          <w:i w:val="false"/>
          <w:color w:val="000000"/>
          <w:sz w:val="28"/>
        </w:rPr>
        <w:t>
      1) асырап алынған балаларды тәрбиелеу, олардың денсаулығын, адами және дене дамуын күту, білім алу және дербес өмірге дайындық үшін қажетті жағдайларды жасау;</w:t>
      </w:r>
    </w:p>
    <w:p>
      <w:pPr>
        <w:spacing w:after="0"/>
        <w:ind w:left="0"/>
        <w:jc w:val="both"/>
      </w:pPr>
      <w:r>
        <w:rPr>
          <w:rFonts w:ascii="Times New Roman"/>
          <w:b w:val="false"/>
          <w:i w:val="false"/>
          <w:color w:val="000000"/>
          <w:sz w:val="28"/>
        </w:rPr>
        <w:t>
      2) асырап алынған балалардың құқықтары мен заңды мүдделерін сақтау және қорғау, соның ішінде асырап алушы отбасының тұрғылықты жері бойынша тұрғын үй алу үшін есепке қою;</w:t>
      </w:r>
    </w:p>
    <w:p>
      <w:pPr>
        <w:spacing w:after="0"/>
        <w:ind w:left="0"/>
        <w:jc w:val="both"/>
      </w:pPr>
      <w:r>
        <w:rPr>
          <w:rFonts w:ascii="Times New Roman"/>
          <w:b w:val="false"/>
          <w:i w:val="false"/>
          <w:color w:val="000000"/>
          <w:sz w:val="28"/>
        </w:rPr>
        <w:t>
      3) асырап алынған балалармен бірге тұру;</w:t>
      </w:r>
    </w:p>
    <w:p>
      <w:pPr>
        <w:spacing w:after="0"/>
        <w:ind w:left="0"/>
        <w:jc w:val="both"/>
      </w:pPr>
      <w:r>
        <w:rPr>
          <w:rFonts w:ascii="Times New Roman"/>
          <w:b w:val="false"/>
          <w:i w:val="false"/>
          <w:color w:val="000000"/>
          <w:sz w:val="28"/>
        </w:rPr>
        <w:t>
      4) асырап алушы ата-анаға берілген баланың құжаттарына, қаражатына және балаға тиісті басқа мүліктің сақтығын қамтамасыз ету;</w:t>
      </w:r>
    </w:p>
    <w:p>
      <w:pPr>
        <w:spacing w:after="0"/>
        <w:ind w:left="0"/>
        <w:jc w:val="both"/>
      </w:pPr>
      <w:r>
        <w:rPr>
          <w:rFonts w:ascii="Times New Roman"/>
          <w:b w:val="false"/>
          <w:i w:val="false"/>
          <w:color w:val="000000"/>
          <w:sz w:val="28"/>
        </w:rPr>
        <w:t>
      5) қорғаншылық және қамқоршылық бойынша қызметті жүзеге асыратын органды баланы ұстау, тәрбиелеу, оқыту үшін қолайсыз жағдай туындағаны туралы хабардар ету;</w:t>
      </w:r>
    </w:p>
    <w:p>
      <w:pPr>
        <w:spacing w:after="0"/>
        <w:ind w:left="0"/>
        <w:jc w:val="both"/>
      </w:pPr>
      <w:r>
        <w:rPr>
          <w:rFonts w:ascii="Times New Roman"/>
          <w:b w:val="false"/>
          <w:i w:val="false"/>
          <w:color w:val="000000"/>
          <w:sz w:val="28"/>
        </w:rPr>
        <w:t>
      6) қорғаншылық және қамқоршылық органын асырап алушы отбасы туралы Ереженің талаптарына сәйкес тұрғылықты жерін ауыстыру туралы жазбаша хабардар етуге;</w:t>
      </w:r>
    </w:p>
    <w:p>
      <w:pPr>
        <w:spacing w:after="0"/>
        <w:ind w:left="0"/>
        <w:jc w:val="both"/>
      </w:pPr>
      <w:r>
        <w:rPr>
          <w:rFonts w:ascii="Times New Roman"/>
          <w:b w:val="false"/>
          <w:i w:val="false"/>
          <w:color w:val="000000"/>
          <w:sz w:val="28"/>
        </w:rPr>
        <w:t>
      7) алты айда бір реттен кем емес:</w:t>
      </w:r>
    </w:p>
    <w:p>
      <w:pPr>
        <w:spacing w:after="0"/>
        <w:ind w:left="0"/>
        <w:jc w:val="both"/>
      </w:pPr>
      <w:r>
        <w:rPr>
          <w:rFonts w:ascii="Times New Roman"/>
          <w:b w:val="false"/>
          <w:i w:val="false"/>
          <w:color w:val="000000"/>
          <w:sz w:val="28"/>
        </w:rPr>
        <w:t xml:space="preserve">
      жетім-балалар және ата-анасының қамқорлығынсыз қалған балалар үшін білім беру ұйымына "Мемлекеттік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8"/>
        </w:rPr>
        <w:t>қаулысымен</w:t>
      </w:r>
      <w:r>
        <w:rPr>
          <w:rFonts w:ascii="Times New Roman"/>
          <w:b w:val="false"/>
          <w:i w:val="false"/>
          <w:color w:val="000000"/>
          <w:sz w:val="28"/>
        </w:rPr>
        <w:t xml:space="preserve"> бекітілген, есептің нысаны бойынша баланың денсаулығы және тәрбиесі туралы есепті, қорғаншылық және қамқоршылық органына жетім-баланы және ата-анасының қамқорлығынсыз қалған балаларды ұстауға бөлінген қаражатты жұмсау және де оның мүлігін басқару туралы есепті ұсынуға міндетті.</w:t>
      </w:r>
    </w:p>
    <w:p>
      <w:pPr>
        <w:spacing w:after="0"/>
        <w:ind w:left="0"/>
        <w:jc w:val="both"/>
      </w:pPr>
      <w:r>
        <w:rPr>
          <w:rFonts w:ascii="Times New Roman"/>
          <w:b w:val="false"/>
          <w:i w:val="false"/>
          <w:color w:val="000000"/>
          <w:sz w:val="28"/>
        </w:rPr>
        <w:t>
      5. Асырап алушы отбасы:</w:t>
      </w:r>
    </w:p>
    <w:p>
      <w:pPr>
        <w:spacing w:after="0"/>
        <w:ind w:left="0"/>
        <w:jc w:val="both"/>
      </w:pPr>
      <w:r>
        <w:rPr>
          <w:rFonts w:ascii="Times New Roman"/>
          <w:b w:val="false"/>
          <w:i w:val="false"/>
          <w:color w:val="000000"/>
          <w:sz w:val="28"/>
        </w:rPr>
        <w:t>
      1) балалардың пікірлері мен қорғаншылық және қамқоршылық органының ұсыныстарын есепке ала отырып, асырап алынған балаларды тәрбиелеу нысанын дербес анықтау;</w:t>
      </w:r>
    </w:p>
    <w:p>
      <w:pPr>
        <w:spacing w:after="0"/>
        <w:ind w:left="0"/>
        <w:jc w:val="both"/>
      </w:pPr>
      <w:r>
        <w:rPr>
          <w:rFonts w:ascii="Times New Roman"/>
          <w:b w:val="false"/>
          <w:i w:val="false"/>
          <w:color w:val="000000"/>
          <w:sz w:val="28"/>
        </w:rPr>
        <w:t>
      2) асырап алынған балаларды тәрбиелеу, білім беру, құқықтары мен заңды мүдделерін қорғау мәселелері бойынша кеңес көмегін алу;</w:t>
      </w:r>
    </w:p>
    <w:p>
      <w:pPr>
        <w:spacing w:after="0"/>
        <w:ind w:left="0"/>
        <w:jc w:val="both"/>
      </w:pPr>
      <w:r>
        <w:rPr>
          <w:rFonts w:ascii="Times New Roman"/>
          <w:b w:val="false"/>
          <w:i w:val="false"/>
          <w:color w:val="000000"/>
          <w:sz w:val="28"/>
        </w:rPr>
        <w:t>
      3) өздерінің құқықтары мен міндеттерін жүзеге асырған кезде асырап алушы ата-ана балалардың психикалық және дене денсаулығына, олардың адами дамуына зиян келтіруге құқылы емес. Асырап алынған балаларды тәрбиелеу әдістері өзіне қатаң, өрескел, адами абыройды төмендететін қатынасты, сөгу немесе балаларды пайдалануды қоспауы тиіс.</w:t>
      </w:r>
    </w:p>
    <w:bookmarkStart w:name="z182" w:id="149"/>
    <w:p>
      <w:pPr>
        <w:spacing w:after="0"/>
        <w:ind w:left="0"/>
        <w:jc w:val="left"/>
      </w:pPr>
      <w:r>
        <w:rPr>
          <w:rFonts w:ascii="Times New Roman"/>
          <w:b/>
          <w:i w:val="false"/>
          <w:color w:val="000000"/>
        </w:rPr>
        <w:t xml:space="preserve"> 5. Шарттың мерзімі</w:t>
      </w:r>
    </w:p>
    <w:bookmarkEnd w:id="149"/>
    <w:p>
      <w:pPr>
        <w:spacing w:after="0"/>
        <w:ind w:left="0"/>
        <w:jc w:val="both"/>
      </w:pPr>
      <w:r>
        <w:rPr>
          <w:rFonts w:ascii="Times New Roman"/>
          <w:b w:val="false"/>
          <w:i w:val="false"/>
          <w:color w:val="000000"/>
          <w:sz w:val="28"/>
        </w:rPr>
        <w:t>
      1. Осы Шарт 20__ жылы "__" _________ бастап 20__жылы _______ дейінгі мерзімге (кәмелетке толғанша) жасалған және қол қойылған күнінен бастап қолданысқа енгізіледі.</w:t>
      </w:r>
    </w:p>
    <w:p>
      <w:pPr>
        <w:spacing w:after="0"/>
        <w:ind w:left="0"/>
        <w:jc w:val="both"/>
      </w:pPr>
      <w:r>
        <w:rPr>
          <w:rFonts w:ascii="Times New Roman"/>
          <w:b w:val="false"/>
          <w:i w:val="false"/>
          <w:color w:val="000000"/>
          <w:sz w:val="28"/>
        </w:rPr>
        <w:t>
      2. Осы шарт тараптардың келісімі бойынша ұзартылуы мүмкін.</w:t>
      </w:r>
    </w:p>
    <w:p>
      <w:pPr>
        <w:spacing w:after="0"/>
        <w:ind w:left="0"/>
        <w:jc w:val="both"/>
      </w:pPr>
      <w:r>
        <w:rPr>
          <w:rFonts w:ascii="Times New Roman"/>
          <w:b w:val="false"/>
          <w:i w:val="false"/>
          <w:color w:val="000000"/>
          <w:sz w:val="28"/>
        </w:rPr>
        <w:t>
      3. Баланы қабылдайтын отбасына беру туралы шарт мынадай жағдайларда:</w:t>
      </w:r>
    </w:p>
    <w:p>
      <w:pPr>
        <w:spacing w:after="0"/>
        <w:ind w:left="0"/>
        <w:jc w:val="both"/>
      </w:pPr>
      <w:r>
        <w:rPr>
          <w:rFonts w:ascii="Times New Roman"/>
          <w:b w:val="false"/>
          <w:i w:val="false"/>
          <w:color w:val="000000"/>
          <w:sz w:val="28"/>
        </w:rPr>
        <w:t>
      - дәлелді себептер (науқастануы, отбасылық немесе материалдық жағдайының өзгеруі, баламен өзара түсіністіктің болмауы, балалармен дау-жанжал) болған жағдайда баланы қабылдап алған ата-аналардың бастамасы бойынша;</w:t>
      </w:r>
    </w:p>
    <w:p>
      <w:pPr>
        <w:spacing w:after="0"/>
        <w:ind w:left="0"/>
        <w:jc w:val="both"/>
      </w:pPr>
      <w:r>
        <w:rPr>
          <w:rFonts w:ascii="Times New Roman"/>
          <w:b w:val="false"/>
          <w:i w:val="false"/>
          <w:color w:val="000000"/>
          <w:sz w:val="28"/>
        </w:rPr>
        <w:t>
      - жетім балалар мен ата-анасының қамқорлығынсыз қалған балаларды асырап-бағу, тәрбиелеу және оқыту үшін жағымсыз жағдайлар туындаған кезде қорғаншылық немесе қамқоршылық жөніндегі функцияларды жүзеге асыратын органның немесе жетім балалар, ата-анасының қамқорлығынсыз қалған балалар тәрбиеленген білім беру ұйымының бастамасы бойынша;</w:t>
      </w:r>
    </w:p>
    <w:p>
      <w:pPr>
        <w:spacing w:after="0"/>
        <w:ind w:left="0"/>
        <w:jc w:val="both"/>
      </w:pPr>
      <w:r>
        <w:rPr>
          <w:rFonts w:ascii="Times New Roman"/>
          <w:b w:val="false"/>
          <w:i w:val="false"/>
          <w:color w:val="000000"/>
          <w:sz w:val="28"/>
        </w:rPr>
        <w:t>
      - бала ата-анасына қайтарылған, туыстарына берілген немесе асырап алынған жағдайларда;</w:t>
      </w:r>
    </w:p>
    <w:p>
      <w:pPr>
        <w:spacing w:after="0"/>
        <w:ind w:left="0"/>
        <w:jc w:val="both"/>
      </w:pPr>
      <w:r>
        <w:rPr>
          <w:rFonts w:ascii="Times New Roman"/>
          <w:b w:val="false"/>
          <w:i w:val="false"/>
          <w:color w:val="000000"/>
          <w:sz w:val="28"/>
        </w:rPr>
        <w:t>
      - баланы қабылдайтын ата-аналар облыстан, республикалық маңызы бар қаладан, астанадан тыс жерлерге тұрақты тұруға көшкен жағдайда мерзімінен бұрын бұзылуы мүмкін.</w:t>
      </w:r>
    </w:p>
    <w:p>
      <w:pPr>
        <w:spacing w:after="0"/>
        <w:ind w:left="0"/>
        <w:jc w:val="both"/>
      </w:pPr>
      <w:r>
        <w:rPr>
          <w:rFonts w:ascii="Times New Roman"/>
          <w:b w:val="false"/>
          <w:i w:val="false"/>
          <w:color w:val="000000"/>
          <w:sz w:val="28"/>
        </w:rPr>
        <w:t>
      4. Осы шартты орындау процесінде тараптар арасында туындаған дау-дамай оның туындаған кезінен бастап өзара келісілген шешімге келу мақсатында тараптармен бір ай мерзімде қарастырылады, келісім болмаған жағдайда сот арқылы шешіледі.</w:t>
      </w:r>
    </w:p>
    <w:p>
      <w:pPr>
        <w:spacing w:after="0"/>
        <w:ind w:left="0"/>
        <w:jc w:val="both"/>
      </w:pPr>
      <w:r>
        <w:rPr>
          <w:rFonts w:ascii="Times New Roman"/>
          <w:b w:val="false"/>
          <w:i w:val="false"/>
          <w:color w:val="000000"/>
          <w:sz w:val="28"/>
        </w:rPr>
        <w:t xml:space="preserve">
      Қорғаншылық және қамқоршылық             Асырап алушы отбасы </w:t>
      </w:r>
    </w:p>
    <w:p>
      <w:pPr>
        <w:spacing w:after="0"/>
        <w:ind w:left="0"/>
        <w:jc w:val="both"/>
      </w:pPr>
      <w:r>
        <w:rPr>
          <w:rFonts w:ascii="Times New Roman"/>
          <w:b w:val="false"/>
          <w:i w:val="false"/>
          <w:color w:val="000000"/>
          <w:sz w:val="28"/>
        </w:rPr>
        <w:t xml:space="preserve">
      бойынша функцияны жүзеге асыратын             ____________________________ </w:t>
      </w:r>
    </w:p>
    <w:p>
      <w:pPr>
        <w:spacing w:after="0"/>
        <w:ind w:left="0"/>
        <w:jc w:val="both"/>
      </w:pPr>
      <w:r>
        <w:rPr>
          <w:rFonts w:ascii="Times New Roman"/>
          <w:b w:val="false"/>
          <w:i w:val="false"/>
          <w:color w:val="000000"/>
          <w:sz w:val="28"/>
        </w:rPr>
        <w:t xml:space="preserve">
      орган __________________________             мекенжайы </w:t>
      </w:r>
    </w:p>
    <w:p>
      <w:pPr>
        <w:spacing w:after="0"/>
        <w:ind w:left="0"/>
        <w:jc w:val="both"/>
      </w:pPr>
      <w:r>
        <w:rPr>
          <w:rFonts w:ascii="Times New Roman"/>
          <w:b w:val="false"/>
          <w:i w:val="false"/>
          <w:color w:val="000000"/>
          <w:sz w:val="28"/>
        </w:rPr>
        <w:t>
      органның атауы                               _____________________________</w:t>
      </w:r>
    </w:p>
    <w:p>
      <w:pPr>
        <w:spacing w:after="0"/>
        <w:ind w:left="0"/>
        <w:jc w:val="both"/>
      </w:pPr>
      <w:r>
        <w:rPr>
          <w:rFonts w:ascii="Times New Roman"/>
          <w:b w:val="false"/>
          <w:i w:val="false"/>
          <w:color w:val="000000"/>
          <w:sz w:val="28"/>
        </w:rPr>
        <w:t xml:space="preserve">
       ______________________________             Т.А.Ә. (бар болғанда) (қолы) </w:t>
      </w:r>
    </w:p>
    <w:p>
      <w:pPr>
        <w:spacing w:after="0"/>
        <w:ind w:left="0"/>
        <w:jc w:val="both"/>
      </w:pPr>
      <w:r>
        <w:rPr>
          <w:rFonts w:ascii="Times New Roman"/>
          <w:b w:val="false"/>
          <w:i w:val="false"/>
          <w:color w:val="000000"/>
          <w:sz w:val="28"/>
        </w:rPr>
        <w:t xml:space="preserve">
                        мекенжайы                         _______________________________ </w:t>
      </w:r>
    </w:p>
    <w:p>
      <w:pPr>
        <w:spacing w:after="0"/>
        <w:ind w:left="0"/>
        <w:jc w:val="both"/>
      </w:pPr>
      <w:r>
        <w:rPr>
          <w:rFonts w:ascii="Times New Roman"/>
          <w:b w:val="false"/>
          <w:i w:val="false"/>
          <w:color w:val="000000"/>
          <w:sz w:val="28"/>
        </w:rPr>
        <w:t>
      Т.А.Ә. (бар болғанда) (қолы)</w:t>
      </w:r>
    </w:p>
    <w:p>
      <w:pPr>
        <w:spacing w:after="0"/>
        <w:ind w:left="0"/>
        <w:jc w:val="both"/>
      </w:pPr>
      <w:r>
        <w:rPr>
          <w:rFonts w:ascii="Times New Roman"/>
          <w:b w:val="false"/>
          <w:i w:val="false"/>
          <w:color w:val="000000"/>
          <w:sz w:val="28"/>
        </w:rPr>
        <w:t xml:space="preserve">
      Жетім-балалар және ата-анасының </w:t>
      </w:r>
    </w:p>
    <w:p>
      <w:pPr>
        <w:spacing w:after="0"/>
        <w:ind w:left="0"/>
        <w:jc w:val="both"/>
      </w:pPr>
      <w:r>
        <w:rPr>
          <w:rFonts w:ascii="Times New Roman"/>
          <w:b w:val="false"/>
          <w:i w:val="false"/>
          <w:color w:val="000000"/>
          <w:sz w:val="28"/>
        </w:rPr>
        <w:t xml:space="preserve">
      қамқорлығынсыз қалған балаларға арналған </w:t>
      </w:r>
    </w:p>
    <w:p>
      <w:pPr>
        <w:spacing w:after="0"/>
        <w:ind w:left="0"/>
        <w:jc w:val="both"/>
      </w:pPr>
      <w:r>
        <w:rPr>
          <w:rFonts w:ascii="Times New Roman"/>
          <w:b w:val="false"/>
          <w:i w:val="false"/>
          <w:color w:val="000000"/>
          <w:sz w:val="28"/>
        </w:rPr>
        <w:t xml:space="preserve">
      ұйым ________________________________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мекенжайы _____________________________ </w:t>
      </w:r>
    </w:p>
    <w:p>
      <w:pPr>
        <w:spacing w:after="0"/>
        <w:ind w:left="0"/>
        <w:jc w:val="both"/>
      </w:pPr>
      <w:r>
        <w:rPr>
          <w:rFonts w:ascii="Times New Roman"/>
          <w:b w:val="false"/>
          <w:i w:val="false"/>
          <w:color w:val="000000"/>
          <w:sz w:val="28"/>
        </w:rPr>
        <w:t>
      _____________ Т.А.Ә. (бар болғанда)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қабылдаушы отбасына </w:t>
            </w:r>
            <w:r>
              <w:br/>
            </w:r>
            <w:r>
              <w:rPr>
                <w:rFonts w:ascii="Times New Roman"/>
                <w:b w:val="false"/>
                <w:i w:val="false"/>
                <w:color w:val="000000"/>
                <w:sz w:val="20"/>
              </w:rPr>
              <w:t>тәрбиелеуге беру және</w:t>
            </w:r>
            <w:r>
              <w:br/>
            </w:r>
            <w:r>
              <w:rPr>
                <w:rFonts w:ascii="Times New Roman"/>
                <w:b w:val="false"/>
                <w:i w:val="false"/>
                <w:color w:val="000000"/>
                <w:sz w:val="20"/>
              </w:rPr>
              <w:t xml:space="preserve">оларды асырауға ақшалай </w:t>
            </w:r>
            <w:r>
              <w:br/>
            </w:r>
            <w:r>
              <w:rPr>
                <w:rFonts w:ascii="Times New Roman"/>
                <w:b w:val="false"/>
                <w:i w:val="false"/>
                <w:color w:val="000000"/>
                <w:sz w:val="20"/>
              </w:rPr>
              <w:t xml:space="preserve">қаражат төлеуді тағайындау"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4" w:id="150"/>
    <w:p>
      <w:pPr>
        <w:spacing w:after="0"/>
        <w:ind w:left="0"/>
        <w:jc w:val="left"/>
      </w:pPr>
      <w:r>
        <w:rPr>
          <w:rFonts w:ascii="Times New Roman"/>
          <w:b/>
          <w:i w:val="false"/>
          <w:color w:val="000000"/>
        </w:rPr>
        <w:t xml:space="preserve"> Қабылдаушы отбасына баланы (балаларды) күтіп-бағуға бөлінетін ақша қаражатын тағайындау туралы шешім</w:t>
      </w:r>
    </w:p>
    <w:bookmarkEnd w:id="150"/>
    <w:p>
      <w:pPr>
        <w:spacing w:after="0"/>
        <w:ind w:left="0"/>
        <w:jc w:val="both"/>
      </w:pPr>
      <w:r>
        <w:rPr>
          <w:rFonts w:ascii="Times New Roman"/>
          <w:b w:val="false"/>
          <w:i w:val="false"/>
          <w:color w:val="000000"/>
          <w:sz w:val="28"/>
        </w:rPr>
        <w:t>
      20 ___ жылғы "___" _______________                               № 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
      Істің № ___________________________________________________________ </w:t>
      </w:r>
    </w:p>
    <w:p>
      <w:pPr>
        <w:spacing w:after="0"/>
        <w:ind w:left="0"/>
        <w:jc w:val="both"/>
      </w:pPr>
      <w:r>
        <w:rPr>
          <w:rFonts w:ascii="Times New Roman"/>
          <w:b w:val="false"/>
          <w:i w:val="false"/>
          <w:color w:val="000000"/>
          <w:sz w:val="28"/>
        </w:rPr>
        <w:t xml:space="preserve">
      Азамат(ша) 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Өтініш берген күні_____________________________________________________ </w:t>
      </w:r>
    </w:p>
    <w:p>
      <w:pPr>
        <w:spacing w:after="0"/>
        <w:ind w:left="0"/>
        <w:jc w:val="both"/>
      </w:pPr>
      <w:r>
        <w:rPr>
          <w:rFonts w:ascii="Times New Roman"/>
          <w:b w:val="false"/>
          <w:i w:val="false"/>
          <w:color w:val="000000"/>
          <w:sz w:val="28"/>
        </w:rPr>
        <w:t xml:space="preserve">
      Баланың тегі, аты, әкесінің аты (бар болғанда) _____________________________ </w:t>
      </w:r>
    </w:p>
    <w:p>
      <w:pPr>
        <w:spacing w:after="0"/>
        <w:ind w:left="0"/>
        <w:jc w:val="both"/>
      </w:pPr>
      <w:r>
        <w:rPr>
          <w:rFonts w:ascii="Times New Roman"/>
          <w:b w:val="false"/>
          <w:i w:val="false"/>
          <w:color w:val="000000"/>
          <w:sz w:val="28"/>
        </w:rPr>
        <w:t xml:space="preserve">
      Баланың туған жылы __________________________________________________ </w:t>
      </w:r>
    </w:p>
    <w:p>
      <w:pPr>
        <w:spacing w:after="0"/>
        <w:ind w:left="0"/>
        <w:jc w:val="both"/>
      </w:pPr>
      <w:r>
        <w:rPr>
          <w:rFonts w:ascii="Times New Roman"/>
          <w:b w:val="false"/>
          <w:i w:val="false"/>
          <w:color w:val="000000"/>
          <w:sz w:val="28"/>
        </w:rPr>
        <w:t xml:space="preserve">
      Баланы қабылдайтын отбасына беру туралы шарт _________________________ </w:t>
      </w:r>
    </w:p>
    <w:p>
      <w:pPr>
        <w:spacing w:after="0"/>
        <w:ind w:left="0"/>
        <w:jc w:val="both"/>
      </w:pPr>
      <w:r>
        <w:rPr>
          <w:rFonts w:ascii="Times New Roman"/>
          <w:b w:val="false"/>
          <w:i w:val="false"/>
          <w:color w:val="000000"/>
          <w:sz w:val="28"/>
        </w:rPr>
        <w:t xml:space="preserve">
      Жасалған күні 20 ___ жылғы "___" ______________ </w:t>
      </w:r>
    </w:p>
    <w:p>
      <w:pPr>
        <w:spacing w:after="0"/>
        <w:ind w:left="0"/>
        <w:jc w:val="both"/>
      </w:pPr>
      <w:r>
        <w:rPr>
          <w:rFonts w:ascii="Times New Roman"/>
          <w:b w:val="false"/>
          <w:i w:val="false"/>
          <w:color w:val="000000"/>
          <w:sz w:val="28"/>
        </w:rPr>
        <w:t xml:space="preserve">
      Тағайындалған ақшалай қаражат сомасы </w:t>
      </w:r>
    </w:p>
    <w:p>
      <w:pPr>
        <w:spacing w:after="0"/>
        <w:ind w:left="0"/>
        <w:jc w:val="both"/>
      </w:pPr>
      <w:r>
        <w:rPr>
          <w:rFonts w:ascii="Times New Roman"/>
          <w:b w:val="false"/>
          <w:i w:val="false"/>
          <w:color w:val="000000"/>
          <w:sz w:val="28"/>
        </w:rPr>
        <w:t xml:space="preserve">
      20____ жылғы "___" __________ 20____ жылғы "___" __________ мөлшерінде </w:t>
      </w:r>
    </w:p>
    <w:p>
      <w:pPr>
        <w:spacing w:after="0"/>
        <w:ind w:left="0"/>
        <w:jc w:val="both"/>
      </w:pPr>
      <w:r>
        <w:rPr>
          <w:rFonts w:ascii="Times New Roman"/>
          <w:b w:val="false"/>
          <w:i w:val="false"/>
          <w:color w:val="000000"/>
          <w:sz w:val="28"/>
        </w:rPr>
        <w:t xml:space="preserve">
      айлық есептік көрсеткіш (жазумен) </w:t>
      </w:r>
    </w:p>
    <w:p>
      <w:pPr>
        <w:spacing w:after="0"/>
        <w:ind w:left="0"/>
        <w:jc w:val="both"/>
      </w:pPr>
      <w:r>
        <w:rPr>
          <w:rFonts w:ascii="Times New Roman"/>
          <w:b w:val="false"/>
          <w:i w:val="false"/>
          <w:color w:val="000000"/>
          <w:sz w:val="28"/>
        </w:rPr>
        <w:t>
      Ақшалай қаражатты төлеуді тоқтату себебі: ______________________________</w:t>
      </w:r>
    </w:p>
    <w:p>
      <w:pPr>
        <w:spacing w:after="0"/>
        <w:ind w:left="0"/>
        <w:jc w:val="both"/>
      </w:pPr>
      <w:r>
        <w:rPr>
          <w:rFonts w:ascii="Times New Roman"/>
          <w:b w:val="false"/>
          <w:i w:val="false"/>
          <w:color w:val="000000"/>
          <w:sz w:val="28"/>
        </w:rPr>
        <w:t xml:space="preserve">
      Мөрдің орны (бар болғанда) </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(орган басшысының Т.А.Ә. (бар болған жағдайда) қолы)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7-қосымша</w:t>
            </w:r>
          </w:p>
        </w:tc>
      </w:tr>
    </w:tbl>
    <w:bookmarkStart w:name="z186" w:id="151"/>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қызметті көрсету қағидалары</w:t>
      </w:r>
    </w:p>
    <w:bookmarkEnd w:id="151"/>
    <w:bookmarkStart w:name="z187" w:id="152"/>
    <w:p>
      <w:pPr>
        <w:spacing w:after="0"/>
        <w:ind w:left="0"/>
        <w:jc w:val="left"/>
      </w:pPr>
      <w:r>
        <w:rPr>
          <w:rFonts w:ascii="Times New Roman"/>
          <w:b/>
          <w:i w:val="false"/>
          <w:color w:val="000000"/>
        </w:rPr>
        <w:t xml:space="preserve"> 1-тарау. Жалпы ережелер</w:t>
      </w:r>
    </w:p>
    <w:bookmarkEnd w:id="152"/>
    <w:bookmarkStart w:name="z188" w:id="153"/>
    <w:p>
      <w:pPr>
        <w:spacing w:after="0"/>
        <w:ind w:left="0"/>
        <w:jc w:val="both"/>
      </w:pPr>
      <w:r>
        <w:rPr>
          <w:rFonts w:ascii="Times New Roman"/>
          <w:b w:val="false"/>
          <w:i w:val="false"/>
          <w:color w:val="000000"/>
          <w:sz w:val="28"/>
        </w:rPr>
        <w:t xml:space="preserve">
      1. Осы "Жетім баланы және (немесе) ата-анасының қамқорлығынсыз қалған баланы асырап алуға байланысты біржолғы ақшалай төлемді тағайындау"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жетім баланы және (немесе) ата-анасының қамқорлығынсыз қалған баланы асырап алуға байланысты біржолғы ақшалай төлемді тағайындау мемлекеттік қызметті көрсету тәртібін айқындайды.</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0" w:id="154"/>
    <w:p>
      <w:pPr>
        <w:spacing w:after="0"/>
        <w:ind w:left="0"/>
        <w:jc w:val="left"/>
      </w:pPr>
      <w:r>
        <w:rPr>
          <w:rFonts w:ascii="Times New Roman"/>
          <w:b/>
          <w:i w:val="false"/>
          <w:color w:val="000000"/>
        </w:rPr>
        <w:t xml:space="preserve"> 2-тарау. Мемлекеттік қызмет көрсету тәртібі</w:t>
      </w:r>
    </w:p>
    <w:bookmarkEnd w:id="154"/>
    <w:bookmarkStart w:name="z191" w:id="155"/>
    <w:p>
      <w:pPr>
        <w:spacing w:after="0"/>
        <w:ind w:left="0"/>
        <w:jc w:val="both"/>
      </w:pPr>
      <w:r>
        <w:rPr>
          <w:rFonts w:ascii="Times New Roman"/>
          <w:b w:val="false"/>
          <w:i w:val="false"/>
          <w:color w:val="000000"/>
          <w:sz w:val="28"/>
        </w:rPr>
        <w:t xml:space="preserve">
      3.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қызметті (бұдан әрі – мемлекеттік көрсетілетін қызмет) алу үшін жеке тұлға (бұдан әрі – көрсетілетін қызметті алушы) "электрондық үкіметтің"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стандартында (бұдан әрі - Стандарт)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155"/>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Стандартта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 w:id="156"/>
    <w:p>
      <w:pPr>
        <w:spacing w:after="0"/>
        <w:ind w:left="0"/>
        <w:jc w:val="both"/>
      </w:pPr>
      <w:r>
        <w:rPr>
          <w:rFonts w:ascii="Times New Roman"/>
          <w:b w:val="false"/>
          <w:i w:val="false"/>
          <w:color w:val="000000"/>
          <w:sz w:val="28"/>
        </w:rPr>
        <w:t>
      4. Көрсетілетін қызметті алушының "жеке кабинетіне" мемлекеттік көрсетілетін қызметке сұрау салудың қабылданғаны туралы мәртебе, сондай-ақ хабарлама жіберіледі.</w:t>
      </w:r>
    </w:p>
    <w:bookmarkEnd w:id="156"/>
    <w:bookmarkStart w:name="z193" w:id="157"/>
    <w:p>
      <w:pPr>
        <w:spacing w:after="0"/>
        <w:ind w:left="0"/>
        <w:jc w:val="both"/>
      </w:pPr>
      <w:r>
        <w:rPr>
          <w:rFonts w:ascii="Times New Roman"/>
          <w:b w:val="false"/>
          <w:i w:val="false"/>
          <w:color w:val="000000"/>
          <w:sz w:val="28"/>
        </w:rPr>
        <w:t>
      5. Республикалық маңызы бар қалалардың және астананың білім басқармалары, аудандардағы, облыстық маңызы бар қалалардағы білім бөлімдері (бұдан әрі – көрсетілетін қызметті беруші) құжаттарды алған сәттен бастап 1 (бір) жұмыс күні ішінде ұсынылған құжаттардың толықтығын тексереді.</w:t>
      </w:r>
    </w:p>
    <w:bookmarkEnd w:id="157"/>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көрсетілетін қызметті алушыға өтінішті одан әрі қараудан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4" w:id="158"/>
    <w:p>
      <w:pPr>
        <w:spacing w:after="0"/>
        <w:ind w:left="0"/>
        <w:jc w:val="both"/>
      </w:pPr>
      <w:r>
        <w:rPr>
          <w:rFonts w:ascii="Times New Roman"/>
          <w:b w:val="false"/>
          <w:i w:val="false"/>
          <w:color w:val="000000"/>
          <w:sz w:val="28"/>
        </w:rPr>
        <w:t>
      6. Жеке басын растайтын құжаттар, екінші деңгейдегі банкте немесе банк операцияларының жеке түрлерін жүзеге асыруға Қазақстан Республикасы Ұлттық Банкінің лицензиясы бар ұйымда бала асырап алушылардың бірінің атына жеке шоттың ашылғаны туралы шарт туралы мәліметтерді көрсетілетін қызметті беруші "электрондық үкімет" шлюзі арқылы тиісті мемлекеттік ақпараттық жүйелерден алады.</w:t>
      </w:r>
    </w:p>
    <w:bookmarkEnd w:id="158"/>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көрсетілетін қызметті берушіге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5" w:id="159"/>
    <w:p>
      <w:pPr>
        <w:spacing w:after="0"/>
        <w:ind w:left="0"/>
        <w:jc w:val="both"/>
      </w:pPr>
      <w:r>
        <w:rPr>
          <w:rFonts w:ascii="Times New Roman"/>
          <w:b w:val="false"/>
          <w:i w:val="false"/>
          <w:color w:val="000000"/>
          <w:sz w:val="28"/>
        </w:rPr>
        <w:t xml:space="preserve">
      7. Құжаттарды тексеру қорытындысы бойынша көрсетілетін қызметті беруші 3 (үш)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жетім баланы және (немесе) ата - анасының қамқорлығынсыз қалған баланы асырап алуға байланысты біржолғы ақшалай төлемді тағайындау туралы шешім (бұдан әрі-шешім) дайындайды.</w:t>
      </w:r>
    </w:p>
    <w:bookmarkEnd w:id="159"/>
    <w:p>
      <w:pPr>
        <w:spacing w:after="0"/>
        <w:ind w:left="0"/>
        <w:jc w:val="both"/>
      </w:pPr>
      <w:r>
        <w:rPr>
          <w:rFonts w:ascii="Times New Roman"/>
          <w:b w:val="false"/>
          <w:i w:val="false"/>
          <w:color w:val="000000"/>
          <w:sz w:val="28"/>
        </w:rPr>
        <w:t xml:space="preserve">
      Осы Қағидалар стандартының 9-тармағында көрсетілген негіздер бойынша мемлекеттік қызметті көрсетуден бас тарту үшін негіз анықталған жағдайда, көрсетілетін қызметті беруші Қазақстан Республикасы Әкімшілік рәсімдік–процестік кодексінің (бұдан әрі-ҚР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тыңдауды өткізу уақыты мен орны туралы хабарламаны жолдайды.</w:t>
      </w:r>
    </w:p>
    <w:p>
      <w:pPr>
        <w:spacing w:after="0"/>
        <w:ind w:left="0"/>
        <w:jc w:val="both"/>
      </w:pPr>
      <w:r>
        <w:rPr>
          <w:rFonts w:ascii="Times New Roman"/>
          <w:b w:val="false"/>
          <w:i w:val="false"/>
          <w:color w:val="000000"/>
          <w:sz w:val="28"/>
        </w:rPr>
        <w:t>
      Тыңдау рәсімі ҚР АӨК-нің 73-бабына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электрондық цифрлық қолтаңбасы (бұдан әрі – ЭЦҚ) қойылған электрондық құжат нысанында 1 (бір) жұмыс күні ішінде шешім не мемлекеттік қызмет көрсетуден дәлелді бас тарту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7" w:id="160"/>
    <w:p>
      <w:pPr>
        <w:spacing w:after="0"/>
        <w:ind w:left="0"/>
        <w:jc w:val="both"/>
      </w:pPr>
      <w:r>
        <w:rPr>
          <w:rFonts w:ascii="Times New Roman"/>
          <w:b w:val="false"/>
          <w:i w:val="false"/>
          <w:color w:val="000000"/>
          <w:sz w:val="28"/>
        </w:rPr>
        <w:t>
      9. Құжаттарды қараудың жалпы мерзімі және жетім баланы және (немесе) ата-анасының қамқорлығынсыз қалған баланы асырап алуға байланысты біржолғы ақшалай төлемді тағайындау не мемлекеттік қызмет көрсетуден бас тарту 5 (бес) жұмыс күнін құрайды.</w:t>
      </w:r>
    </w:p>
    <w:bookmarkEnd w:id="160"/>
    <w:bookmarkStart w:name="z359" w:id="161"/>
    <w:p>
      <w:pPr>
        <w:spacing w:after="0"/>
        <w:ind w:left="0"/>
        <w:jc w:val="both"/>
      </w:pPr>
      <w:r>
        <w:rPr>
          <w:rFonts w:ascii="Times New Roman"/>
          <w:b w:val="false"/>
          <w:i w:val="false"/>
          <w:color w:val="000000"/>
          <w:sz w:val="28"/>
        </w:rPr>
        <w:t xml:space="preserve">
      9-1.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bookmarkEnd w:id="161"/>
    <w:p>
      <w:pPr>
        <w:spacing w:after="0"/>
        <w:ind w:left="0"/>
        <w:jc w:val="both"/>
      </w:pPr>
      <w:r>
        <w:rPr>
          <w:rFonts w:ascii="Times New Roman"/>
          <w:b w:val="false"/>
          <w:i w:val="false"/>
          <w:color w:val="000000"/>
          <w:sz w:val="28"/>
        </w:rPr>
        <w:t>
      Ақпараттық жүйе істен шыққан жағдайда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8" w:id="162"/>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162"/>
    <w:bookmarkStart w:name="z199" w:id="163"/>
    <w:p>
      <w:pPr>
        <w:spacing w:after="0"/>
        <w:ind w:left="0"/>
        <w:jc w:val="both"/>
      </w:pPr>
      <w:r>
        <w:rPr>
          <w:rFonts w:ascii="Times New Roman"/>
          <w:b w:val="false"/>
          <w:i w:val="false"/>
          <w:color w:val="000000"/>
          <w:sz w:val="28"/>
        </w:rPr>
        <w:t>
      10.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163"/>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0" w:id="164"/>
    <w:p>
      <w:pPr>
        <w:spacing w:after="0"/>
        <w:ind w:left="0"/>
        <w:jc w:val="both"/>
      </w:pPr>
      <w:r>
        <w:rPr>
          <w:rFonts w:ascii="Times New Roman"/>
          <w:b w:val="false"/>
          <w:i w:val="false"/>
          <w:color w:val="000000"/>
          <w:sz w:val="28"/>
        </w:rPr>
        <w:t>
      11.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баланы және (немесе)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баланы асырап алуға </w:t>
            </w:r>
            <w:r>
              <w:br/>
            </w:r>
            <w:r>
              <w:rPr>
                <w:rFonts w:ascii="Times New Roman"/>
                <w:b w:val="false"/>
                <w:i w:val="false"/>
                <w:color w:val="000000"/>
                <w:sz w:val="20"/>
              </w:rPr>
              <w:t xml:space="preserve">байланысты біржолғы ақшалай </w:t>
            </w:r>
            <w:r>
              <w:br/>
            </w:r>
            <w:r>
              <w:rPr>
                <w:rFonts w:ascii="Times New Roman"/>
                <w:b w:val="false"/>
                <w:i w:val="false"/>
                <w:color w:val="000000"/>
                <w:sz w:val="20"/>
              </w:rPr>
              <w:t xml:space="preserve">төлемді тағайындау" </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(органның атауы)</w:t>
            </w:r>
          </w:p>
        </w:tc>
      </w:tr>
    </w:tbl>
    <w:bookmarkStart w:name="z202" w:id="165"/>
    <w:p>
      <w:pPr>
        <w:spacing w:after="0"/>
        <w:ind w:left="0"/>
        <w:jc w:val="left"/>
      </w:pPr>
      <w:r>
        <w:rPr>
          <w:rFonts w:ascii="Times New Roman"/>
          <w:b/>
          <w:i w:val="false"/>
          <w:color w:val="000000"/>
        </w:rPr>
        <w:t xml:space="preserve"> Өтініш</w:t>
      </w:r>
    </w:p>
    <w:bookmarkEnd w:id="165"/>
    <w:p>
      <w:pPr>
        <w:spacing w:after="0"/>
        <w:ind w:left="0"/>
        <w:jc w:val="both"/>
      </w:pPr>
      <w:r>
        <w:rPr>
          <w:rFonts w:ascii="Times New Roman"/>
          <w:b w:val="false"/>
          <w:i w:val="false"/>
          <w:color w:val="000000"/>
          <w:sz w:val="28"/>
        </w:rPr>
        <w:t xml:space="preserve">
      Бала _____________________________________________________________ </w:t>
      </w:r>
    </w:p>
    <w:p>
      <w:pPr>
        <w:spacing w:after="0"/>
        <w:ind w:left="0"/>
        <w:jc w:val="both"/>
      </w:pPr>
      <w:r>
        <w:rPr>
          <w:rFonts w:ascii="Times New Roman"/>
          <w:b w:val="false"/>
          <w:i w:val="false"/>
          <w:color w:val="000000"/>
          <w:sz w:val="28"/>
        </w:rPr>
        <w:t>
      (баланың (балалардың) тегі, аты, әкесінің аты (бар болғанда), туған күні)</w:t>
      </w:r>
    </w:p>
    <w:p>
      <w:pPr>
        <w:spacing w:after="0"/>
        <w:ind w:left="0"/>
        <w:jc w:val="both"/>
      </w:pPr>
      <w:r>
        <w:rPr>
          <w:rFonts w:ascii="Times New Roman"/>
          <w:b w:val="false"/>
          <w:i w:val="false"/>
          <w:color w:val="000000"/>
          <w:sz w:val="28"/>
        </w:rPr>
        <w:t>
       асырап алуға байланысты біржолы ақшалай төлем тағайындауды сұраймын.</w:t>
      </w:r>
    </w:p>
    <w:p>
      <w:pPr>
        <w:spacing w:after="0"/>
        <w:ind w:left="0"/>
        <w:jc w:val="both"/>
      </w:pPr>
      <w:r>
        <w:rPr>
          <w:rFonts w:ascii="Times New Roman"/>
          <w:b w:val="false"/>
          <w:i w:val="false"/>
          <w:color w:val="000000"/>
          <w:sz w:val="28"/>
        </w:rPr>
        <w:t>
      Тегі ___________________________ Аты _________________________________</w:t>
      </w:r>
    </w:p>
    <w:p>
      <w:pPr>
        <w:spacing w:after="0"/>
        <w:ind w:left="0"/>
        <w:jc w:val="both"/>
      </w:pPr>
      <w:r>
        <w:rPr>
          <w:rFonts w:ascii="Times New Roman"/>
          <w:b w:val="false"/>
          <w:i w:val="false"/>
          <w:color w:val="000000"/>
          <w:sz w:val="28"/>
        </w:rPr>
        <w:t>
      Әкесінің аты (бар болғанда) _____________ Мекенжайы ____________________</w:t>
      </w:r>
    </w:p>
    <w:p>
      <w:pPr>
        <w:spacing w:after="0"/>
        <w:ind w:left="0"/>
        <w:jc w:val="both"/>
      </w:pPr>
      <w:r>
        <w:rPr>
          <w:rFonts w:ascii="Times New Roman"/>
          <w:b w:val="false"/>
          <w:i w:val="false"/>
          <w:color w:val="000000"/>
          <w:sz w:val="28"/>
        </w:rPr>
        <w:t>
      Соттың атауы _______________________________________________________</w:t>
      </w:r>
    </w:p>
    <w:p>
      <w:pPr>
        <w:spacing w:after="0"/>
        <w:ind w:left="0"/>
        <w:jc w:val="both"/>
      </w:pPr>
      <w:r>
        <w:rPr>
          <w:rFonts w:ascii="Times New Roman"/>
          <w:b w:val="false"/>
          <w:i w:val="false"/>
          <w:color w:val="000000"/>
          <w:sz w:val="28"/>
        </w:rPr>
        <w:t>
      Соттың 20___ жылғы "___"_____________ № _______ шешімі</w:t>
      </w:r>
    </w:p>
    <w:p>
      <w:pPr>
        <w:spacing w:after="0"/>
        <w:ind w:left="0"/>
        <w:jc w:val="both"/>
      </w:pPr>
      <w:r>
        <w:rPr>
          <w:rFonts w:ascii="Times New Roman"/>
          <w:b w:val="false"/>
          <w:i w:val="false"/>
          <w:color w:val="000000"/>
          <w:sz w:val="28"/>
        </w:rPr>
        <w:t>
      Бала асырап алушының жеке басын куәландыратын құжаттың түрі ___________</w:t>
      </w:r>
    </w:p>
    <w:p>
      <w:pPr>
        <w:spacing w:after="0"/>
        <w:ind w:left="0"/>
        <w:jc w:val="both"/>
      </w:pPr>
      <w:r>
        <w:rPr>
          <w:rFonts w:ascii="Times New Roman"/>
          <w:b w:val="false"/>
          <w:i w:val="false"/>
          <w:color w:val="000000"/>
          <w:sz w:val="28"/>
        </w:rPr>
        <w:t>
      __________ сериясы _________ нөмірі __________ кім берген _______________</w:t>
      </w:r>
    </w:p>
    <w:p>
      <w:pPr>
        <w:spacing w:after="0"/>
        <w:ind w:left="0"/>
        <w:jc w:val="both"/>
      </w:pPr>
      <w:r>
        <w:rPr>
          <w:rFonts w:ascii="Times New Roman"/>
          <w:b w:val="false"/>
          <w:i w:val="false"/>
          <w:color w:val="000000"/>
          <w:sz w:val="28"/>
        </w:rPr>
        <w:t>
      Жеке сәйкестендіру нөмірі ____________________________________________</w:t>
      </w:r>
    </w:p>
    <w:p>
      <w:pPr>
        <w:spacing w:after="0"/>
        <w:ind w:left="0"/>
        <w:jc w:val="both"/>
      </w:pPr>
      <w:r>
        <w:rPr>
          <w:rFonts w:ascii="Times New Roman"/>
          <w:b w:val="false"/>
          <w:i w:val="false"/>
          <w:color w:val="000000"/>
          <w:sz w:val="28"/>
        </w:rPr>
        <w:t>
      Жеке шотының № ____________________________________________________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________________________________________________________</w:t>
      </w:r>
    </w:p>
    <w:p>
      <w:pPr>
        <w:spacing w:after="0"/>
        <w:ind w:left="0"/>
        <w:jc w:val="both"/>
      </w:pPr>
      <w:r>
        <w:rPr>
          <w:rFonts w:ascii="Times New Roman"/>
          <w:b w:val="false"/>
          <w:i w:val="false"/>
          <w:color w:val="000000"/>
          <w:sz w:val="28"/>
        </w:rPr>
        <w:t>
      Дәйексіз мәліметтер мен жалған құжаттарды ұсынғаным үшін жауаптылық туралы ескертілді.</w:t>
      </w:r>
    </w:p>
    <w:p>
      <w:pPr>
        <w:spacing w:after="0"/>
        <w:ind w:left="0"/>
        <w:jc w:val="both"/>
      </w:pPr>
      <w:r>
        <w:rPr>
          <w:rFonts w:ascii="Times New Roman"/>
          <w:b w:val="false"/>
          <w:i w:val="false"/>
          <w:color w:val="000000"/>
          <w:sz w:val="28"/>
        </w:rPr>
        <w:t>
      Ақпараттық жүйелерде сипатталған "Дербес деректер және оларды қорғау туралы" 2013 жылғы 21 мамырдағы Қазақстан Республикасының Заңымен құпия қорғалатын мәліметтерді қолдануға келісемін.</w:t>
      </w:r>
    </w:p>
    <w:p>
      <w:pPr>
        <w:spacing w:after="0"/>
        <w:ind w:left="0"/>
        <w:jc w:val="both"/>
      </w:pPr>
      <w:r>
        <w:rPr>
          <w:rFonts w:ascii="Times New Roman"/>
          <w:b w:val="false"/>
          <w:i w:val="false"/>
          <w:color w:val="000000"/>
          <w:sz w:val="28"/>
        </w:rPr>
        <w:t>
      20 ___ жылғы "___" ______             Өтiнiш берушiнiң қолы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баланы және (немесе)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баланы асырап алуға </w:t>
            </w:r>
            <w:r>
              <w:br/>
            </w:r>
            <w:r>
              <w:rPr>
                <w:rFonts w:ascii="Times New Roman"/>
                <w:b w:val="false"/>
                <w:i w:val="false"/>
                <w:color w:val="000000"/>
                <w:sz w:val="20"/>
              </w:rPr>
              <w:t xml:space="preserve">байланысты біржолғы ақшалай </w:t>
            </w:r>
            <w:r>
              <w:br/>
            </w:r>
            <w:r>
              <w:rPr>
                <w:rFonts w:ascii="Times New Roman"/>
                <w:b w:val="false"/>
                <w:i w:val="false"/>
                <w:color w:val="000000"/>
                <w:sz w:val="20"/>
              </w:rPr>
              <w:t>төлемді тағайындау"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2-қосымша</w:t>
            </w:r>
          </w:p>
        </w:tc>
      </w:tr>
    </w:tbl>
    <w:bookmarkStart w:name="z204" w:id="166"/>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стандарты</w:t>
      </w:r>
    </w:p>
    <w:bookmarkEnd w:id="166"/>
    <w:p>
      <w:pPr>
        <w:spacing w:after="0"/>
        <w:ind w:left="0"/>
        <w:jc w:val="both"/>
      </w:pPr>
      <w:r>
        <w:rPr>
          <w:rFonts w:ascii="Times New Roman"/>
          <w:b w:val="false"/>
          <w:i w:val="false"/>
          <w:color w:val="ff0000"/>
          <w:sz w:val="28"/>
        </w:rPr>
        <w:t xml:space="preserve">
      Ескерту. 2-тармақ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және (немесе) ата-анасының қамқорлығынсыз қалған баланы асырап алуға байланысты біржолғы ақшалай төлемді тағайындау туралы шешім не осы мемлекеттік көрсетілетін қызмет стандартының 9-тармағында көрсетілген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Білім және ғылым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баланы асырап алу туралы заңды күшіне енген сот шешімінің электрондық көшірмесі;</w:t>
            </w:r>
          </w:p>
          <w:p>
            <w:pPr>
              <w:spacing w:after="20"/>
              <w:ind w:left="20"/>
              <w:jc w:val="both"/>
            </w:pPr>
            <w:r>
              <w:rPr>
                <w:rFonts w:ascii="Times New Roman"/>
                <w:b w:val="false"/>
                <w:i w:val="false"/>
                <w:color w:val="000000"/>
                <w:sz w:val="20"/>
              </w:rPr>
              <w:t>
3) екінші деңгейдегі банкте немесе банк операцияларының жеке түрлерін жүзеге асыруға Қазақстан Республикасы Ұлттық Банкінің лицензиясы бар ұйымда бала асырап алушылардың бірінің атына жеке шоттың ашылғаны туралы шарттың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күшіне енген сот шешімі бойынша бала асырап алудың күшін жою;</w:t>
            </w:r>
          </w:p>
          <w:p>
            <w:pPr>
              <w:spacing w:after="20"/>
              <w:ind w:left="20"/>
              <w:jc w:val="both"/>
            </w:pPr>
            <w:r>
              <w:rPr>
                <w:rFonts w:ascii="Times New Roman"/>
                <w:b w:val="false"/>
                <w:i w:val="false"/>
                <w:color w:val="000000"/>
                <w:sz w:val="20"/>
              </w:rPr>
              <w:t>
2) заңды күшіне енген сот шешімі бойынша бала асырап алуды жарамсыз деп тану;</w:t>
            </w:r>
          </w:p>
          <w:p>
            <w:pPr>
              <w:spacing w:after="20"/>
              <w:ind w:left="20"/>
              <w:jc w:val="both"/>
            </w:pPr>
            <w:r>
              <w:rPr>
                <w:rFonts w:ascii="Times New Roman"/>
                <w:b w:val="false"/>
                <w:i w:val="false"/>
                <w:color w:val="000000"/>
                <w:sz w:val="20"/>
              </w:rPr>
              <w:t>
3)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4) "Жетім баланы және (немесе) ата-анасының қамқорлығынсыз қалған баланы асырап алуға байланысты біржолғы ақшалай төлемді тағайындау, қайтару қағидаларын және оның мөлшерін бекіту туралы" Қазақстан Республикасы Үкіметінің 2014 жылғы 10 шілдедегі № 787 </w:t>
            </w:r>
            <w:r>
              <w:rPr>
                <w:rFonts w:ascii="Times New Roman"/>
                <w:b w:val="false"/>
                <w:i w:val="false"/>
                <w:color w:val="000000"/>
                <w:sz w:val="20"/>
              </w:rPr>
              <w:t>қаулысында</w:t>
            </w:r>
            <w:r>
              <w:rPr>
                <w:rFonts w:ascii="Times New Roman"/>
                <w:b w:val="false"/>
                <w:i w:val="false"/>
                <w:color w:val="000000"/>
                <w:sz w:val="20"/>
              </w:rPr>
              <w:t xml:space="preserve"> белгіленген талаптарға көрсетілетін қызметті алушының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баланы және (немесе)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баланы асырап алуға </w:t>
            </w:r>
            <w:r>
              <w:br/>
            </w:r>
            <w:r>
              <w:rPr>
                <w:rFonts w:ascii="Times New Roman"/>
                <w:b w:val="false"/>
                <w:i w:val="false"/>
                <w:color w:val="000000"/>
                <w:sz w:val="20"/>
              </w:rPr>
              <w:t xml:space="preserve">байланысты біржолғы ақшалай </w:t>
            </w:r>
            <w:r>
              <w:br/>
            </w:r>
            <w:r>
              <w:rPr>
                <w:rFonts w:ascii="Times New Roman"/>
                <w:b w:val="false"/>
                <w:i w:val="false"/>
                <w:color w:val="000000"/>
                <w:sz w:val="20"/>
              </w:rPr>
              <w:t>төлемді тағайындау"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06" w:id="167"/>
    <w:p>
      <w:pPr>
        <w:spacing w:after="0"/>
        <w:ind w:left="0"/>
        <w:jc w:val="left"/>
      </w:pPr>
      <w:r>
        <w:rPr>
          <w:rFonts w:ascii="Times New Roman"/>
          <w:b/>
          <w:i w:val="false"/>
          <w:color w:val="000000"/>
        </w:rPr>
        <w:t xml:space="preserve"> Жетім баланы және (немесе) ата-анасының қамқорлығынсыз қалған </w:t>
      </w:r>
      <w:r>
        <w:br/>
      </w:r>
      <w:r>
        <w:rPr>
          <w:rFonts w:ascii="Times New Roman"/>
          <w:b/>
          <w:i w:val="false"/>
          <w:color w:val="000000"/>
        </w:rPr>
        <w:t xml:space="preserve"> баланы асырап алуға байланысты біржолғы ақшалай төлемді тағайындау туралы шешім</w:t>
      </w:r>
    </w:p>
    <w:bookmarkEnd w:id="167"/>
    <w:p>
      <w:pPr>
        <w:spacing w:after="0"/>
        <w:ind w:left="0"/>
        <w:jc w:val="both"/>
      </w:pPr>
      <w:r>
        <w:rPr>
          <w:rFonts w:ascii="Times New Roman"/>
          <w:b w:val="false"/>
          <w:i w:val="false"/>
          <w:color w:val="ff0000"/>
          <w:sz w:val="28"/>
        </w:rPr>
        <w:t xml:space="preserve">
      Ескерту. 3-тармақ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жылғы "___" _______________</w:t>
            </w:r>
          </w:p>
        </w:tc>
      </w:tr>
    </w:tbl>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Азамат(ша) 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болғанда)) </w:t>
      </w:r>
    </w:p>
    <w:p>
      <w:pPr>
        <w:spacing w:after="0"/>
        <w:ind w:left="0"/>
        <w:jc w:val="both"/>
      </w:pPr>
      <w:r>
        <w:rPr>
          <w:rFonts w:ascii="Times New Roman"/>
          <w:b w:val="false"/>
          <w:i w:val="false"/>
          <w:color w:val="000000"/>
          <w:sz w:val="28"/>
        </w:rPr>
        <w:t>Жүгінген күні ______________________________________________________</w:t>
      </w:r>
    </w:p>
    <w:p>
      <w:pPr>
        <w:spacing w:after="0"/>
        <w:ind w:left="0"/>
        <w:jc w:val="both"/>
      </w:pPr>
      <w:r>
        <w:rPr>
          <w:rFonts w:ascii="Times New Roman"/>
          <w:b w:val="false"/>
          <w:i w:val="false"/>
          <w:color w:val="000000"/>
          <w:sz w:val="28"/>
        </w:rPr>
        <w:t>Асырап алынған баланың (тегі, аты, әкесінің аты (бар болғанда)) 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Асырап алынған баланың туған күні __________________________________</w:t>
      </w:r>
    </w:p>
    <w:p>
      <w:pPr>
        <w:spacing w:after="0"/>
        <w:ind w:left="0"/>
        <w:jc w:val="both"/>
      </w:pPr>
      <w:r>
        <w:rPr>
          <w:rFonts w:ascii="Times New Roman"/>
          <w:b w:val="false"/>
          <w:i w:val="false"/>
          <w:color w:val="000000"/>
          <w:sz w:val="28"/>
        </w:rPr>
        <w:t>Асырап алынған баланың туу туралы куәлігі (туу туралы актінің жазбасы)</w:t>
      </w:r>
    </w:p>
    <w:p>
      <w:pPr>
        <w:spacing w:after="0"/>
        <w:ind w:left="0"/>
        <w:jc w:val="both"/>
      </w:pPr>
      <w:r>
        <w:rPr>
          <w:rFonts w:ascii="Times New Roman"/>
          <w:b w:val="false"/>
          <w:i w:val="false"/>
          <w:color w:val="000000"/>
          <w:sz w:val="28"/>
        </w:rPr>
        <w:t>№ ______________________ берiлген күнi _____________________________</w:t>
      </w:r>
    </w:p>
    <w:p>
      <w:pPr>
        <w:spacing w:after="0"/>
        <w:ind w:left="0"/>
        <w:jc w:val="both"/>
      </w:pPr>
      <w:r>
        <w:rPr>
          <w:rFonts w:ascii="Times New Roman"/>
          <w:b w:val="false"/>
          <w:i w:val="false"/>
          <w:color w:val="000000"/>
          <w:sz w:val="28"/>
        </w:rPr>
        <w:t>баланың туу туралы куәлiгiн (туу туралы актiнің жазбасын) берген органның  атауы</w:t>
      </w:r>
    </w:p>
    <w:p>
      <w:pPr>
        <w:spacing w:after="0"/>
        <w:ind w:left="0"/>
        <w:jc w:val="both"/>
      </w:pPr>
      <w:r>
        <w:rPr>
          <w:rFonts w:ascii="Times New Roman"/>
          <w:b w:val="false"/>
          <w:i w:val="false"/>
          <w:color w:val="000000"/>
          <w:sz w:val="28"/>
        </w:rPr>
        <w:t>_______ 20 ___ жылғы "___"________бала асырап алу туралы соттың шешімі.</w:t>
      </w:r>
    </w:p>
    <w:p>
      <w:pPr>
        <w:spacing w:after="0"/>
        <w:ind w:left="0"/>
        <w:jc w:val="both"/>
      </w:pPr>
      <w:r>
        <w:rPr>
          <w:rFonts w:ascii="Times New Roman"/>
          <w:b w:val="false"/>
          <w:i w:val="false"/>
          <w:color w:val="000000"/>
          <w:sz w:val="28"/>
        </w:rPr>
        <w:t xml:space="preserve">Бала асырап алуға байланысты біржолғы ақшалай төлемнің тағайындалған </w:t>
      </w:r>
    </w:p>
    <w:p>
      <w:pPr>
        <w:spacing w:after="0"/>
        <w:ind w:left="0"/>
        <w:jc w:val="both"/>
      </w:pPr>
      <w:r>
        <w:rPr>
          <w:rFonts w:ascii="Times New Roman"/>
          <w:b w:val="false"/>
          <w:i w:val="false"/>
          <w:color w:val="000000"/>
          <w:sz w:val="28"/>
        </w:rPr>
        <w:t xml:space="preserve">сомасы __________________________________________ теңгені құрайды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себебі бойынша біржолғы ақшалай төлем тағайындаудан бас тартылды.</w:t>
      </w:r>
    </w:p>
    <w:p>
      <w:pPr>
        <w:spacing w:after="0"/>
        <w:ind w:left="0"/>
        <w:jc w:val="both"/>
      </w:pPr>
      <w:r>
        <w:rPr>
          <w:rFonts w:ascii="Times New Roman"/>
          <w:b w:val="false"/>
          <w:i w:val="false"/>
          <w:color w:val="000000"/>
          <w:sz w:val="28"/>
        </w:rPr>
        <w:t>Мөрдің орны (бар болғанда)</w:t>
      </w:r>
    </w:p>
    <w:p>
      <w:pPr>
        <w:spacing w:after="0"/>
        <w:ind w:left="0"/>
        <w:jc w:val="both"/>
      </w:pPr>
      <w:r>
        <w:rPr>
          <w:rFonts w:ascii="Times New Roman"/>
          <w:b w:val="false"/>
          <w:i w:val="false"/>
          <w:color w:val="000000"/>
          <w:sz w:val="28"/>
        </w:rPr>
        <w:t xml:space="preserve">Басшы                                                          _____________________________ </w:t>
      </w:r>
    </w:p>
    <w:p>
      <w:pPr>
        <w:spacing w:after="0"/>
        <w:ind w:left="0"/>
        <w:jc w:val="both"/>
      </w:pPr>
      <w:r>
        <w:rPr>
          <w:rFonts w:ascii="Times New Roman"/>
          <w:b w:val="false"/>
          <w:i w:val="false"/>
          <w:color w:val="000000"/>
          <w:sz w:val="28"/>
        </w:rPr>
        <w:t xml:space="preserve">                                                                                  (қолы)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8-қосымша</w:t>
            </w:r>
          </w:p>
        </w:tc>
      </w:tr>
    </w:tbl>
    <w:bookmarkStart w:name="z208" w:id="168"/>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 кездесуіне рұқсат беру" мемлекеттік қызметті көрсету қағидалары</w:t>
      </w:r>
    </w:p>
    <w:bookmarkEnd w:id="168"/>
    <w:bookmarkStart w:name="z209" w:id="169"/>
    <w:p>
      <w:pPr>
        <w:spacing w:after="0"/>
        <w:ind w:left="0"/>
        <w:jc w:val="left"/>
      </w:pPr>
      <w:r>
        <w:rPr>
          <w:rFonts w:ascii="Times New Roman"/>
          <w:b/>
          <w:i w:val="false"/>
          <w:color w:val="000000"/>
        </w:rPr>
        <w:t xml:space="preserve"> 1-тарау. Жалпы ережелер</w:t>
      </w:r>
    </w:p>
    <w:bookmarkEnd w:id="169"/>
    <w:bookmarkStart w:name="z210" w:id="170"/>
    <w:p>
      <w:pPr>
        <w:spacing w:after="0"/>
        <w:ind w:left="0"/>
        <w:jc w:val="both"/>
      </w:pPr>
      <w:r>
        <w:rPr>
          <w:rFonts w:ascii="Times New Roman"/>
          <w:b w:val="false"/>
          <w:i w:val="false"/>
          <w:color w:val="000000"/>
          <w:sz w:val="28"/>
        </w:rPr>
        <w:t xml:space="preserve">
      1. Осы "Балаға кері әсер етпейтін ата-ана құқықтарынан айырылған ата-аналарға баламен кездесуіне рұқсат беру"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балаға кері әсер етпейтін ата-ана құқықтарынан айырылған ата-аналарға баламен кездесуіне рұқсат беру тәртібін айқындайды.</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2" w:id="171"/>
    <w:p>
      <w:pPr>
        <w:spacing w:after="0"/>
        <w:ind w:left="0"/>
        <w:jc w:val="left"/>
      </w:pPr>
      <w:r>
        <w:rPr>
          <w:rFonts w:ascii="Times New Roman"/>
          <w:b/>
          <w:i w:val="false"/>
          <w:color w:val="000000"/>
        </w:rPr>
        <w:t xml:space="preserve"> 2-тарау. Мемлекеттік қызмет көрсету тәртібі</w:t>
      </w:r>
    </w:p>
    <w:bookmarkEnd w:id="171"/>
    <w:bookmarkStart w:name="z213" w:id="172"/>
    <w:p>
      <w:pPr>
        <w:spacing w:after="0"/>
        <w:ind w:left="0"/>
        <w:jc w:val="both"/>
      </w:pPr>
      <w:r>
        <w:rPr>
          <w:rFonts w:ascii="Times New Roman"/>
          <w:b w:val="false"/>
          <w:i w:val="false"/>
          <w:color w:val="000000"/>
          <w:sz w:val="28"/>
        </w:rPr>
        <w:t xml:space="preserve">
      3. "Балаға кері әсер етпейтін ата-ана құқықтарынан айырылған ата-аналарға баламен кездесуіне рұқсат беру" мемлекеттік көрсетілетін қызметін (бұдан әрі – мемлекеттік көрсетілетін қызмет) алу үшін жеке тұлға (бұдан әрі – көрсетілетін қызметті алушы) республикалық маңызы бар қалалардың және астананың білім басқармаларына, аудандардағы, облыстық маңызы бар қалалардағы білім бөлімдеріне (бұдан әрі – көрсетілетін қызметті беруші), "Азаматтарға арналған үкімет" мемлекеттік корпорациясы (бұдан әрі – Мемлекеттік корпорация)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"Балаға теріс әсер етпейтін ата-ана құқықтарынан айырылған ата-аналарға баламен кездесуге рұқсат беру" мемлекеттік көрсетілетін қызмет стандартында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172"/>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Стандартта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4" w:id="173"/>
    <w:p>
      <w:pPr>
        <w:spacing w:after="0"/>
        <w:ind w:left="0"/>
        <w:jc w:val="both"/>
      </w:pPr>
      <w:r>
        <w:rPr>
          <w:rFonts w:ascii="Times New Roman"/>
          <w:b w:val="false"/>
          <w:i w:val="false"/>
          <w:color w:val="000000"/>
          <w:sz w:val="28"/>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6" w:id="174"/>
    <w:p>
      <w:pPr>
        <w:spacing w:after="0"/>
        <w:ind w:left="0"/>
        <w:jc w:val="both"/>
      </w:pPr>
      <w:r>
        <w:rPr>
          <w:rFonts w:ascii="Times New Roman"/>
          <w:b w:val="false"/>
          <w:i w:val="false"/>
          <w:color w:val="000000"/>
          <w:sz w:val="28"/>
        </w:rPr>
        <w:t>
      6. Мемлекеттік корпорация құжаттар топтамасын көрсетілетін қызметті берушіге курьер арқылы жеткізуді 1 (бір) жұмыс күні ішінде жүзеге асырады.</w:t>
      </w:r>
    </w:p>
    <w:bookmarkEnd w:id="174"/>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bookmarkStart w:name="z217" w:id="175"/>
    <w:p>
      <w:pPr>
        <w:spacing w:after="0"/>
        <w:ind w:left="0"/>
        <w:jc w:val="both"/>
      </w:pPr>
      <w:r>
        <w:rPr>
          <w:rFonts w:ascii="Times New Roman"/>
          <w:b w:val="false"/>
          <w:i w:val="false"/>
          <w:color w:val="000000"/>
          <w:sz w:val="28"/>
        </w:rPr>
        <w:t>
      7. Көрсетілетін қызметті беруші құжаттарды алған сәттен бастап 1 (бір) жұмыс күні ішінде ұсынылған құжаттардың толықтығын тексереді.</w:t>
      </w:r>
    </w:p>
    <w:bookmarkEnd w:id="175"/>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өтінішті қабылдаудан бас тартады, ал мемлекеттік корпорацияның қызметкері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8" w:id="176"/>
    <w:p>
      <w:pPr>
        <w:spacing w:after="0"/>
        <w:ind w:left="0"/>
        <w:jc w:val="both"/>
      </w:pPr>
      <w:r>
        <w:rPr>
          <w:rFonts w:ascii="Times New Roman"/>
          <w:b w:val="false"/>
          <w:i w:val="false"/>
          <w:color w:val="000000"/>
          <w:sz w:val="28"/>
        </w:rPr>
        <w:t>
      8. Көрсетілетін қызметті алушының жеке басын растайтын құжаттар туралы мәліметтерді Мемлекеттік корпорациясының қызметкері және көрсетілетін қызметті беруші "электрондық үкімет" шлюзі арқылы тиісті мемлекеттік ақпараттық жүйеден алады.</w:t>
      </w:r>
    </w:p>
    <w:bookmarkEnd w:id="176"/>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және Мемлекеттік корпорация қызметкері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9" w:id="177"/>
    <w:p>
      <w:pPr>
        <w:spacing w:after="0"/>
        <w:ind w:left="0"/>
        <w:jc w:val="both"/>
      </w:pPr>
      <w:r>
        <w:rPr>
          <w:rFonts w:ascii="Times New Roman"/>
          <w:b w:val="false"/>
          <w:i w:val="false"/>
          <w:color w:val="000000"/>
          <w:sz w:val="28"/>
        </w:rPr>
        <w:t xml:space="preserve">
      9. Құжаттарды тексеру қорытындысы бойынша көрсетілетін қызметті беруші 3 (үш) жұмыс күні ішінде қорғаншы және қамқоршы органның балаға теріс әсер етпейтін ата - ана құқықтарынан айырылған ата-аналарға баламен кездесуіне рұқсатын (бұдан әрі - рұқсат)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дайындайды.</w:t>
      </w:r>
    </w:p>
    <w:bookmarkEnd w:id="177"/>
    <w:p>
      <w:pPr>
        <w:spacing w:after="0"/>
        <w:ind w:left="0"/>
        <w:jc w:val="both"/>
      </w:pPr>
      <w:r>
        <w:rPr>
          <w:rFonts w:ascii="Times New Roman"/>
          <w:b w:val="false"/>
          <w:i w:val="false"/>
          <w:color w:val="000000"/>
          <w:sz w:val="28"/>
        </w:rPr>
        <w:t xml:space="preserve">
      Осы Қағидалар стандартының 9-тармағында көрсетілген негіздер бойынша мемлекеттік қызметті көрсетуден бас тарту үшін негіз анықталған жағдайда, көрсетілетін қызметті беруші Қазақстан Республикасы Әкімшілік рәсімдік – процестік кодексінің (бұдан әрі - 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тыңдауды өткізу уақыты мен орны туралы хабарламаны жолдайды.</w:t>
      </w:r>
    </w:p>
    <w:p>
      <w:pPr>
        <w:spacing w:after="0"/>
        <w:ind w:left="0"/>
        <w:jc w:val="both"/>
      </w:pPr>
      <w:r>
        <w:rPr>
          <w:rFonts w:ascii="Times New Roman"/>
          <w:b w:val="false"/>
          <w:i w:val="false"/>
          <w:color w:val="000000"/>
          <w:sz w:val="28"/>
        </w:rPr>
        <w:t>
      Тыңдау рәсімі ҚР АӨК-нің 73-бабына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1 (бір) жұмыс күні ішінде рұқсатты немесе мемлекеттік қызметті көрсетуден дәлелді бас тартуды көрсетілетін қызметті алушыға немесе Мемлекеттік корпорацияға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1" w:id="178"/>
    <w:p>
      <w:pPr>
        <w:spacing w:after="0"/>
        <w:ind w:left="0"/>
        <w:jc w:val="both"/>
      </w:pPr>
      <w:r>
        <w:rPr>
          <w:rFonts w:ascii="Times New Roman"/>
          <w:b w:val="false"/>
          <w:i w:val="false"/>
          <w:color w:val="000000"/>
          <w:sz w:val="28"/>
        </w:rPr>
        <w:t>
      11. Мемлекеттік корпорацияда дайын құжаттарды беру жеке куәлігін (не нотариалды расталған сенімхат бойынша оның өкілі) ұсыну кезінде жүзеге асырылады.</w:t>
      </w:r>
    </w:p>
    <w:bookmarkEnd w:id="178"/>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w:t>
      </w:r>
    </w:p>
    <w:bookmarkStart w:name="z222" w:id="179"/>
    <w:p>
      <w:pPr>
        <w:spacing w:after="0"/>
        <w:ind w:left="0"/>
        <w:jc w:val="both"/>
      </w:pPr>
      <w:r>
        <w:rPr>
          <w:rFonts w:ascii="Times New Roman"/>
          <w:b w:val="false"/>
          <w:i w:val="false"/>
          <w:color w:val="000000"/>
          <w:sz w:val="28"/>
        </w:rPr>
        <w:t>
      12. Құжаттарды қараудың жалпы мерзімі және балаға теріс әсер етпейтін ата-ана құқықтарынан айырылған ата-аналарға баламен кездесуге қорғаншы және қамқоршы органның рұқсатын алу немесе мемлекеттік қызмет көрсетуден бас тарту 5 (бес) жұмыс күнін құрайды.</w:t>
      </w:r>
    </w:p>
    <w:bookmarkEnd w:id="179"/>
    <w:bookmarkStart w:name="z360" w:id="180"/>
    <w:p>
      <w:pPr>
        <w:spacing w:after="0"/>
        <w:ind w:left="0"/>
        <w:jc w:val="both"/>
      </w:pPr>
      <w:r>
        <w:rPr>
          <w:rFonts w:ascii="Times New Roman"/>
          <w:b w:val="false"/>
          <w:i w:val="false"/>
          <w:color w:val="000000"/>
          <w:sz w:val="28"/>
        </w:rPr>
        <w:t xml:space="preserve">
      12-1.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bookmarkEnd w:id="180"/>
    <w:p>
      <w:pPr>
        <w:spacing w:after="0"/>
        <w:ind w:left="0"/>
        <w:jc w:val="both"/>
      </w:pPr>
      <w:r>
        <w:rPr>
          <w:rFonts w:ascii="Times New Roman"/>
          <w:b w:val="false"/>
          <w:i w:val="false"/>
          <w:color w:val="000000"/>
          <w:sz w:val="28"/>
        </w:rPr>
        <w:t>
      Ақпараттық жүйе істен шыққан жағдайда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12-1-тармақпен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3" w:id="181"/>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181"/>
    <w:bookmarkStart w:name="z224" w:id="182"/>
    <w:p>
      <w:pPr>
        <w:spacing w:after="0"/>
        <w:ind w:left="0"/>
        <w:jc w:val="both"/>
      </w:pPr>
      <w:r>
        <w:rPr>
          <w:rFonts w:ascii="Times New Roman"/>
          <w:b w:val="false"/>
          <w:i w:val="false"/>
          <w:color w:val="000000"/>
          <w:sz w:val="28"/>
        </w:rPr>
        <w:t>
      13.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182"/>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5" w:id="183"/>
    <w:p>
      <w:pPr>
        <w:spacing w:after="0"/>
        <w:ind w:left="0"/>
        <w:jc w:val="both"/>
      </w:pPr>
      <w:r>
        <w:rPr>
          <w:rFonts w:ascii="Times New Roman"/>
          <w:b w:val="false"/>
          <w:i w:val="false"/>
          <w:color w:val="000000"/>
          <w:sz w:val="28"/>
        </w:rPr>
        <w:t>
      14.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"Балаға кері әсер етпейтін </w:t>
            </w:r>
            <w:r>
              <w:br/>
            </w:r>
            <w:r>
              <w:rPr>
                <w:rFonts w:ascii="Times New Roman"/>
                <w:b w:val="false"/>
                <w:i w:val="false"/>
                <w:color w:val="000000"/>
                <w:sz w:val="20"/>
              </w:rPr>
              <w:t>ата-ана құқықтарынан</w:t>
            </w:r>
            <w:r>
              <w:br/>
            </w:r>
            <w:r>
              <w:rPr>
                <w:rFonts w:ascii="Times New Roman"/>
                <w:b w:val="false"/>
                <w:i w:val="false"/>
                <w:color w:val="000000"/>
                <w:sz w:val="20"/>
              </w:rPr>
              <w:t>айырылған ата-аналарға баламен</w:t>
            </w:r>
            <w:r>
              <w:br/>
            </w:r>
            <w:r>
              <w:rPr>
                <w:rFonts w:ascii="Times New Roman"/>
                <w:b w:val="false"/>
                <w:i w:val="false"/>
                <w:color w:val="000000"/>
                <w:sz w:val="20"/>
              </w:rPr>
              <w:t>кездесуіне рұқсат беру"</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 xml:space="preserve">_____________________ </w:t>
            </w:r>
            <w:r>
              <w:br/>
            </w:r>
            <w:r>
              <w:rPr>
                <w:rFonts w:ascii="Times New Roman"/>
                <w:b w:val="false"/>
                <w:i w:val="false"/>
                <w:color w:val="000000"/>
                <w:sz w:val="20"/>
              </w:rPr>
              <w:t>басшысына (органның атауы)</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(өтініш берушінің Т.А.Ә (бар</w:t>
            </w:r>
            <w:r>
              <w:br/>
            </w:r>
            <w:r>
              <w:rPr>
                <w:rFonts w:ascii="Times New Roman"/>
                <w:b w:val="false"/>
                <w:i w:val="false"/>
                <w:color w:val="000000"/>
                <w:sz w:val="20"/>
              </w:rPr>
              <w:t>болғанда) жеке сәйкестендіру</w:t>
            </w:r>
            <w:r>
              <w:br/>
            </w:r>
            <w:r>
              <w:rPr>
                <w:rFonts w:ascii="Times New Roman"/>
                <w:b w:val="false"/>
                <w:i w:val="false"/>
                <w:color w:val="000000"/>
                <w:sz w:val="20"/>
              </w:rPr>
              <w:t>нөмірі, мекенжайы және</w:t>
            </w:r>
            <w:r>
              <w:br/>
            </w:r>
            <w:r>
              <w:rPr>
                <w:rFonts w:ascii="Times New Roman"/>
                <w:b w:val="false"/>
                <w:i w:val="false"/>
                <w:color w:val="000000"/>
                <w:sz w:val="20"/>
              </w:rPr>
              <w:t>телефоны)</w:t>
            </w:r>
          </w:p>
        </w:tc>
      </w:tr>
    </w:tbl>
    <w:bookmarkStart w:name="z227" w:id="184"/>
    <w:p>
      <w:pPr>
        <w:spacing w:after="0"/>
        <w:ind w:left="0"/>
        <w:jc w:val="left"/>
      </w:pPr>
      <w:r>
        <w:rPr>
          <w:rFonts w:ascii="Times New Roman"/>
          <w:b/>
          <w:i w:val="false"/>
          <w:color w:val="000000"/>
        </w:rPr>
        <w:t xml:space="preserve"> Өтініш</w:t>
      </w:r>
    </w:p>
    <w:bookmarkEnd w:id="184"/>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Сізден _______________________________________________________ </w:t>
      </w:r>
    </w:p>
    <w:p>
      <w:pPr>
        <w:spacing w:after="0"/>
        <w:ind w:left="0"/>
        <w:jc w:val="both"/>
      </w:pPr>
      <w:r>
        <w:rPr>
          <w:rFonts w:ascii="Times New Roman"/>
          <w:b w:val="false"/>
          <w:i w:val="false"/>
          <w:color w:val="000000"/>
          <w:sz w:val="28"/>
        </w:rPr>
        <w:t xml:space="preserve">        (қорғаншылықтағы, қамқоршылықтағы, патронаттық тәрбиедегі, қабылдау  </w:t>
      </w:r>
    </w:p>
    <w:p>
      <w:pPr>
        <w:spacing w:after="0"/>
        <w:ind w:left="0"/>
        <w:jc w:val="both"/>
      </w:pPr>
      <w:r>
        <w:rPr>
          <w:rFonts w:ascii="Times New Roman"/>
          <w:b w:val="false"/>
          <w:i w:val="false"/>
          <w:color w:val="000000"/>
          <w:sz w:val="28"/>
        </w:rPr>
        <w:t xml:space="preserve">       отбасындағы, жетім балалар мен ата-анасының қамқорлығынсыз қалған  </w:t>
      </w:r>
    </w:p>
    <w:p>
      <w:pPr>
        <w:spacing w:after="0"/>
        <w:ind w:left="0"/>
        <w:jc w:val="both"/>
      </w:pPr>
      <w:r>
        <w:rPr>
          <w:rFonts w:ascii="Times New Roman"/>
          <w:b w:val="false"/>
          <w:i w:val="false"/>
          <w:color w:val="000000"/>
          <w:sz w:val="28"/>
        </w:rPr>
        <w:t xml:space="preserve">       балаларға арналған білім беру ұйымдарындағы) бала (балалар)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(баланы(балалардың) Т.А.Ә. (бар болғанда)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аралығында кездесуге рұқсат беруіңізді сұраймын. </w:t>
      </w:r>
    </w:p>
    <w:p>
      <w:pPr>
        <w:spacing w:after="0"/>
        <w:ind w:left="0"/>
        <w:jc w:val="both"/>
      </w:pPr>
      <w:r>
        <w:rPr>
          <w:rFonts w:ascii="Times New Roman"/>
          <w:b w:val="false"/>
          <w:i w:val="false"/>
          <w:color w:val="000000"/>
          <w:sz w:val="28"/>
        </w:rPr>
        <w:t xml:space="preserve">Ақпараттық жүйелердегі "Дербес деректер және оларды қорғау туралы" </w:t>
      </w:r>
    </w:p>
    <w:p>
      <w:pPr>
        <w:spacing w:after="0"/>
        <w:ind w:left="0"/>
        <w:jc w:val="both"/>
      </w:pPr>
      <w:r>
        <w:rPr>
          <w:rFonts w:ascii="Times New Roman"/>
          <w:b w:val="false"/>
          <w:i w:val="false"/>
          <w:color w:val="000000"/>
          <w:sz w:val="28"/>
        </w:rPr>
        <w:t xml:space="preserve">2013 жылғы 21 мамырдағы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w:t>
      </w:r>
    </w:p>
    <w:p>
      <w:pPr>
        <w:spacing w:after="0"/>
        <w:ind w:left="0"/>
        <w:jc w:val="both"/>
      </w:pPr>
      <w:r>
        <w:rPr>
          <w:rFonts w:ascii="Times New Roman"/>
          <w:b w:val="false"/>
          <w:i w:val="false"/>
          <w:color w:val="000000"/>
          <w:sz w:val="28"/>
        </w:rPr>
        <w:t>құпия мәліметтерді пайдалануға келісім беремін.</w:t>
      </w:r>
    </w:p>
    <w:p>
      <w:pPr>
        <w:spacing w:after="0"/>
        <w:ind w:left="0"/>
        <w:jc w:val="both"/>
      </w:pPr>
      <w:r>
        <w:rPr>
          <w:rFonts w:ascii="Times New Roman"/>
          <w:b w:val="false"/>
          <w:i w:val="false"/>
          <w:color w:val="000000"/>
          <w:sz w:val="28"/>
        </w:rPr>
        <w:t xml:space="preserve">"___"_____20_____жыл ___________________________  </w:t>
      </w:r>
    </w:p>
    <w:p>
      <w:pPr>
        <w:spacing w:after="0"/>
        <w:ind w:left="0"/>
        <w:jc w:val="both"/>
      </w:pPr>
      <w:r>
        <w:rPr>
          <w:rFonts w:ascii="Times New Roman"/>
          <w:b w:val="false"/>
          <w:i w:val="false"/>
          <w:color w:val="000000"/>
          <w:sz w:val="28"/>
        </w:rPr>
        <w:t xml:space="preserve">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"Балаға кері әсер етпейтін </w:t>
            </w:r>
            <w:r>
              <w:br/>
            </w:r>
            <w:r>
              <w:rPr>
                <w:rFonts w:ascii="Times New Roman"/>
                <w:b w:val="false"/>
                <w:i w:val="false"/>
                <w:color w:val="000000"/>
                <w:sz w:val="20"/>
              </w:rPr>
              <w:t xml:space="preserve">ата-ана құқықтарынан айырылған </w:t>
            </w:r>
            <w:r>
              <w:br/>
            </w:r>
            <w:r>
              <w:rPr>
                <w:rFonts w:ascii="Times New Roman"/>
                <w:b w:val="false"/>
                <w:i w:val="false"/>
                <w:color w:val="000000"/>
                <w:sz w:val="20"/>
              </w:rPr>
              <w:t xml:space="preserve">ата-аналарға баламен кездесуіне </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9" w:id="185"/>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 кездесуіне рұқсат беру" мемлекеттік көрсетілетін қызмет стандарты</w:t>
      </w:r>
    </w:p>
    <w:bookmarkEnd w:id="185"/>
    <w:p>
      <w:pPr>
        <w:spacing w:after="0"/>
        <w:ind w:left="0"/>
        <w:jc w:val="both"/>
      </w:pPr>
      <w:r>
        <w:rPr>
          <w:rFonts w:ascii="Times New Roman"/>
          <w:b w:val="false"/>
          <w:i w:val="false"/>
          <w:color w:val="ff0000"/>
          <w:sz w:val="28"/>
        </w:rPr>
        <w:t xml:space="preserve">
      Ескерту. 2-қосымша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қоғамы (бұдан әрі - Мемлекеттік корпорация)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p>
            <w:pPr>
              <w:spacing w:after="20"/>
              <w:ind w:left="20"/>
              <w:jc w:val="both"/>
            </w:pPr>
            <w:r>
              <w:rPr>
                <w:rFonts w:ascii="Times New Roman"/>
                <w:b w:val="false"/>
                <w:i w:val="false"/>
                <w:color w:val="000000"/>
                <w:sz w:val="20"/>
              </w:rPr>
              <w:t>
1) құжаттарды көрсетілетін қызметті берушіге және Мемлекеттік корпорацияға тапсырған сәттен бастап - 5 (бес) жұмыс күні.</w:t>
            </w:r>
          </w:p>
          <w:p>
            <w:pPr>
              <w:spacing w:after="20"/>
              <w:ind w:left="20"/>
              <w:jc w:val="both"/>
            </w:pPr>
            <w:r>
              <w:rPr>
                <w:rFonts w:ascii="Times New Roman"/>
                <w:b w:val="false"/>
                <w:i w:val="false"/>
                <w:color w:val="000000"/>
                <w:sz w:val="20"/>
              </w:rPr>
              <w:t>
2) көрсетілетін қызметті берушіде немесе Мемлекеттік корпорацияда көрсетілетін қызметті алушының құжаттарды тапсыруы үшін күтудің рұқсат берілетін ең ұзақ уақыты - 15 минут;</w:t>
            </w:r>
          </w:p>
          <w:p>
            <w:pPr>
              <w:spacing w:after="20"/>
              <w:ind w:left="20"/>
              <w:jc w:val="both"/>
            </w:pPr>
            <w:r>
              <w:rPr>
                <w:rFonts w:ascii="Times New Roman"/>
                <w:b w:val="false"/>
                <w:i w:val="false"/>
                <w:color w:val="000000"/>
                <w:sz w:val="20"/>
              </w:rPr>
              <w:t>
3) көрсетілетін қызметті берушіде қызмет көрсетудің рұқсат берілетін ең ұзақ уақыты - 30 минут, Мемлекеттік корпорацияда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Балаға кері әсер етпейтін ата-ана құқықтарынан айырылған ата-аналарға баламен кездесуіне қорғаншылық және қамқоршылық органының рұқсаты не осы мемлекеттік көрсетілетін қызмет стандартының </w:t>
            </w:r>
            <w:r>
              <w:rPr>
                <w:rFonts w:ascii="Times New Roman"/>
                <w:b w:val="false"/>
                <w:i w:val="false"/>
                <w:color w:val="000000"/>
                <w:sz w:val="20"/>
              </w:rPr>
              <w:t>9-тармағында</w:t>
            </w:r>
            <w:r>
              <w:rPr>
                <w:rFonts w:ascii="Times New Roman"/>
                <w:b w:val="false"/>
                <w:i w:val="false"/>
                <w:color w:val="000000"/>
                <w:sz w:val="20"/>
              </w:rPr>
              <w:t xml:space="preserve"> көрсетілген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Мемлекеттік корпорацияда: еңбек заңнамасына сәйкес жексенбі және мереке күндерін қоспағанда, дүйсенбі мен сенбіні қоса алғанда белгіленген жұмыс кестесіне сәйкес сағат 9.00-ден 20.00-ге дейін, түскі үзіліссіз.</w:t>
            </w:r>
          </w:p>
          <w:p>
            <w:pPr>
              <w:spacing w:after="20"/>
              <w:ind w:left="20"/>
              <w:jc w:val="both"/>
            </w:pPr>
            <w:r>
              <w:rPr>
                <w:rFonts w:ascii="Times New Roman"/>
                <w:b w:val="false"/>
                <w:i w:val="false"/>
                <w:color w:val="000000"/>
                <w:sz w:val="20"/>
              </w:rPr>
              <w:t>
Қабылдау жеделдетіп қызмет көрсетусіз, көрсетілетін қызметті алушының тіркелген орны бойынша, "электрондық" кезек күту тәртібімен жүзеге асырылады, портал арқылы электрондық кезекті "брондауға" болады.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Білім және ғылым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және Мемлекеттік корпорацияға жүгінген кезде:</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ата-ана құқықтарынан айыру туралы сот шешімі;</w:t>
            </w:r>
          </w:p>
          <w:p>
            <w:pPr>
              <w:spacing w:after="20"/>
              <w:ind w:left="20"/>
              <w:jc w:val="both"/>
            </w:pPr>
            <w:r>
              <w:rPr>
                <w:rFonts w:ascii="Times New Roman"/>
                <w:b w:val="false"/>
                <w:i w:val="false"/>
                <w:color w:val="000000"/>
                <w:sz w:val="20"/>
              </w:rPr>
              <w:t>
4) ішкі істер органның мінездемесі.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тартуға негіздеме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"Балаға кері әсер етпейтін ата-</w:t>
            </w:r>
            <w:r>
              <w:br/>
            </w:r>
            <w:r>
              <w:rPr>
                <w:rFonts w:ascii="Times New Roman"/>
                <w:b w:val="false"/>
                <w:i w:val="false"/>
                <w:color w:val="000000"/>
                <w:sz w:val="20"/>
              </w:rPr>
              <w:t xml:space="preserve">ана құқықтарынан айырылған </w:t>
            </w:r>
            <w:r>
              <w:br/>
            </w:r>
            <w:r>
              <w:rPr>
                <w:rFonts w:ascii="Times New Roman"/>
                <w:b w:val="false"/>
                <w:i w:val="false"/>
                <w:color w:val="000000"/>
                <w:sz w:val="20"/>
              </w:rPr>
              <w:t xml:space="preserve">ата-аналарға баламен кездесуіне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қызметті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1" w:id="186"/>
    <w:p>
      <w:pPr>
        <w:spacing w:after="0"/>
        <w:ind w:left="0"/>
        <w:jc w:val="left"/>
      </w:pPr>
      <w:r>
        <w:rPr>
          <w:rFonts w:ascii="Times New Roman"/>
          <w:b/>
          <w:i w:val="false"/>
          <w:color w:val="000000"/>
        </w:rPr>
        <w:t xml:space="preserve"> Құжаттарды қабылдаудан бас тарту туралы қолхат</w:t>
      </w:r>
    </w:p>
    <w:bookmarkEnd w:id="186"/>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 тармағын басшылыққа алып, </w:t>
      </w:r>
    </w:p>
    <w:p>
      <w:pPr>
        <w:spacing w:after="0"/>
        <w:ind w:left="0"/>
        <w:jc w:val="both"/>
      </w:pPr>
      <w:r>
        <w:rPr>
          <w:rFonts w:ascii="Times New Roman"/>
          <w:b w:val="false"/>
          <w:i w:val="false"/>
          <w:color w:val="000000"/>
          <w:sz w:val="28"/>
        </w:rPr>
        <w:t xml:space="preserve">
      "Азаматтар үшін Үкімет" Мемлекеттік корпорацияның коммерциялық емес </w:t>
      </w:r>
    </w:p>
    <w:p>
      <w:pPr>
        <w:spacing w:after="0"/>
        <w:ind w:left="0"/>
        <w:jc w:val="both"/>
      </w:pPr>
      <w:r>
        <w:rPr>
          <w:rFonts w:ascii="Times New Roman"/>
          <w:b w:val="false"/>
          <w:i w:val="false"/>
          <w:color w:val="000000"/>
          <w:sz w:val="28"/>
        </w:rPr>
        <w:t xml:space="preserve">
      қоғамы филиалының № __ бөлімі_______________________________________ </w:t>
      </w:r>
    </w:p>
    <w:p>
      <w:pPr>
        <w:spacing w:after="0"/>
        <w:ind w:left="0"/>
        <w:jc w:val="both"/>
      </w:pPr>
      <w:r>
        <w:rPr>
          <w:rFonts w:ascii="Times New Roman"/>
          <w:b w:val="false"/>
          <w:i w:val="false"/>
          <w:color w:val="000000"/>
          <w:sz w:val="28"/>
        </w:rPr>
        <w:t xml:space="preserve">
      (мекенжайды көрсету) мемлекеттік көрсетілетін қызмет стандартында </w:t>
      </w:r>
    </w:p>
    <w:p>
      <w:pPr>
        <w:spacing w:after="0"/>
        <w:ind w:left="0"/>
        <w:jc w:val="both"/>
      </w:pPr>
      <w:r>
        <w:rPr>
          <w:rFonts w:ascii="Times New Roman"/>
          <w:b w:val="false"/>
          <w:i w:val="false"/>
          <w:color w:val="000000"/>
          <w:sz w:val="28"/>
        </w:rPr>
        <w:t xml:space="preserve">
      көзделген тізбеге сәйкес Сіз ұсынған құжаттар топтамасының толық болмауына </w:t>
      </w:r>
    </w:p>
    <w:p>
      <w:pPr>
        <w:spacing w:after="0"/>
        <w:ind w:left="0"/>
        <w:jc w:val="both"/>
      </w:pPr>
      <w:r>
        <w:rPr>
          <w:rFonts w:ascii="Times New Roman"/>
          <w:b w:val="false"/>
          <w:i w:val="false"/>
          <w:color w:val="000000"/>
          <w:sz w:val="28"/>
        </w:rPr>
        <w:t xml:space="preserve">
      байланысты ________________________________________________________ </w:t>
      </w:r>
    </w:p>
    <w:p>
      <w:pPr>
        <w:spacing w:after="0"/>
        <w:ind w:left="0"/>
        <w:jc w:val="both"/>
      </w:pPr>
      <w:r>
        <w:rPr>
          <w:rFonts w:ascii="Times New Roman"/>
          <w:b w:val="false"/>
          <w:i w:val="false"/>
          <w:color w:val="000000"/>
          <w:sz w:val="28"/>
        </w:rPr>
        <w:t xml:space="preserve">
      (мемлекеттік көрсетілетін қызметтің атауы) мемлекеттік қызмет көрсетуге құжаттарды </w:t>
      </w:r>
    </w:p>
    <w:p>
      <w:pPr>
        <w:spacing w:after="0"/>
        <w:ind w:left="0"/>
        <w:jc w:val="both"/>
      </w:pPr>
      <w:r>
        <w:rPr>
          <w:rFonts w:ascii="Times New Roman"/>
          <w:b w:val="false"/>
          <w:i w:val="false"/>
          <w:color w:val="000000"/>
          <w:sz w:val="28"/>
        </w:rPr>
        <w:t>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w:t>
      </w:r>
    </w:p>
    <w:p>
      <w:pPr>
        <w:spacing w:after="0"/>
        <w:ind w:left="0"/>
        <w:jc w:val="both"/>
      </w:pPr>
      <w:r>
        <w:rPr>
          <w:rFonts w:ascii="Times New Roman"/>
          <w:b w:val="false"/>
          <w:i w:val="false"/>
          <w:color w:val="000000"/>
          <w:sz w:val="28"/>
        </w:rPr>
        <w:t>
      2) ____________________________________________________;</w:t>
      </w:r>
    </w:p>
    <w:p>
      <w:pPr>
        <w:spacing w:after="0"/>
        <w:ind w:left="0"/>
        <w:jc w:val="both"/>
      </w:pPr>
      <w:r>
        <w:rPr>
          <w:rFonts w:ascii="Times New Roman"/>
          <w:b w:val="false"/>
          <w:i w:val="false"/>
          <w:color w:val="000000"/>
          <w:sz w:val="28"/>
        </w:rPr>
        <w:t>
      3) ____________________________________________________.</w:t>
      </w:r>
    </w:p>
    <w:p>
      <w:pPr>
        <w:spacing w:after="0"/>
        <w:ind w:left="0"/>
        <w:jc w:val="both"/>
      </w:pPr>
      <w:r>
        <w:rPr>
          <w:rFonts w:ascii="Times New Roman"/>
          <w:b w:val="false"/>
          <w:i w:val="false"/>
          <w:color w:val="000000"/>
          <w:sz w:val="28"/>
        </w:rPr>
        <w:t>
      Осы қолхат әр тарапқа біреуден 2 данада жасалды. Т.А.Ә. (бар болғанда)</w:t>
      </w:r>
    </w:p>
    <w:p>
      <w:pPr>
        <w:spacing w:after="0"/>
        <w:ind w:left="0"/>
        <w:jc w:val="both"/>
      </w:pPr>
      <w:r>
        <w:rPr>
          <w:rFonts w:ascii="Times New Roman"/>
          <w:b w:val="false"/>
          <w:i w:val="false"/>
          <w:color w:val="000000"/>
          <w:sz w:val="28"/>
        </w:rPr>
        <w:t>
      (Мемлекеттік корпорацияның қызметкері) __________________ (қолы)</w:t>
      </w:r>
    </w:p>
    <w:p>
      <w:pPr>
        <w:spacing w:after="0"/>
        <w:ind w:left="0"/>
        <w:jc w:val="both"/>
      </w:pPr>
      <w:r>
        <w:rPr>
          <w:rFonts w:ascii="Times New Roman"/>
          <w:b w:val="false"/>
          <w:i w:val="false"/>
          <w:color w:val="000000"/>
          <w:sz w:val="28"/>
        </w:rPr>
        <w:t>
      Орындаушының Т.А.Ә. (бар болғанда) _____________________</w:t>
      </w:r>
    </w:p>
    <w:p>
      <w:pPr>
        <w:spacing w:after="0"/>
        <w:ind w:left="0"/>
        <w:jc w:val="both"/>
      </w:pPr>
      <w:r>
        <w:rPr>
          <w:rFonts w:ascii="Times New Roman"/>
          <w:b w:val="false"/>
          <w:i w:val="false"/>
          <w:color w:val="000000"/>
          <w:sz w:val="28"/>
        </w:rPr>
        <w:t>
      Қабылдаушының Т.А.Ә. (бар болғанда) ____________________</w:t>
      </w:r>
    </w:p>
    <w:p>
      <w:pPr>
        <w:spacing w:after="0"/>
        <w:ind w:left="0"/>
        <w:jc w:val="both"/>
      </w:pPr>
      <w:r>
        <w:rPr>
          <w:rFonts w:ascii="Times New Roman"/>
          <w:b w:val="false"/>
          <w:i w:val="false"/>
          <w:color w:val="000000"/>
          <w:sz w:val="28"/>
        </w:rPr>
        <w:t>
      (көрсетілетін қызметті алушының қолы) "___" 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"Балаға кері әсер етпейтін </w:t>
            </w:r>
            <w:r>
              <w:br/>
            </w:r>
            <w:r>
              <w:rPr>
                <w:rFonts w:ascii="Times New Roman"/>
                <w:b w:val="false"/>
                <w:i w:val="false"/>
                <w:color w:val="000000"/>
                <w:sz w:val="20"/>
              </w:rPr>
              <w:t xml:space="preserve">ата-ана құқықтарынан айырылған </w:t>
            </w:r>
            <w:r>
              <w:br/>
            </w:r>
            <w:r>
              <w:rPr>
                <w:rFonts w:ascii="Times New Roman"/>
                <w:b w:val="false"/>
                <w:i w:val="false"/>
                <w:color w:val="000000"/>
                <w:sz w:val="20"/>
              </w:rPr>
              <w:t xml:space="preserve">ата-аналарға баламен кездесуіне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болғанда)</w:t>
            </w:r>
            <w:r>
              <w:br/>
            </w:r>
            <w:r>
              <w:rPr>
                <w:rFonts w:ascii="Times New Roman"/>
                <w:b w:val="false"/>
                <w:i w:val="false"/>
                <w:color w:val="000000"/>
                <w:sz w:val="20"/>
              </w:rPr>
              <w:t>____________________________</w:t>
            </w:r>
            <w:r>
              <w:br/>
            </w:r>
            <w:r>
              <w:rPr>
                <w:rFonts w:ascii="Times New Roman"/>
                <w:b w:val="false"/>
                <w:i w:val="false"/>
                <w:color w:val="000000"/>
                <w:sz w:val="20"/>
              </w:rPr>
              <w:t>(қызметті алушының тұратын</w:t>
            </w:r>
            <w:r>
              <w:br/>
            </w:r>
            <w:r>
              <w:rPr>
                <w:rFonts w:ascii="Times New Roman"/>
                <w:b w:val="false"/>
                <w:i w:val="false"/>
                <w:color w:val="000000"/>
                <w:sz w:val="20"/>
              </w:rPr>
              <w:t>мекенжайы)</w:t>
            </w:r>
          </w:p>
        </w:tc>
      </w:tr>
    </w:tbl>
    <w:bookmarkStart w:name="z233" w:id="187"/>
    <w:p>
      <w:pPr>
        <w:spacing w:after="0"/>
        <w:ind w:left="0"/>
        <w:jc w:val="left"/>
      </w:pPr>
      <w:r>
        <w:rPr>
          <w:rFonts w:ascii="Times New Roman"/>
          <w:b/>
          <w:i w:val="false"/>
          <w:color w:val="000000"/>
        </w:rPr>
        <w:t xml:space="preserve"> Балаға кері әсер етпейтін ата-ана құқықтарынан айырылған </w:t>
      </w:r>
      <w:r>
        <w:br/>
      </w:r>
      <w:r>
        <w:rPr>
          <w:rFonts w:ascii="Times New Roman"/>
          <w:b/>
          <w:i w:val="false"/>
          <w:color w:val="000000"/>
        </w:rPr>
        <w:t>ата-аналарға баламен (балармен) кездесуге рұқсат</w:t>
      </w:r>
    </w:p>
    <w:bookmarkEnd w:id="187"/>
    <w:p>
      <w:pPr>
        <w:spacing w:after="0"/>
        <w:ind w:left="0"/>
        <w:jc w:val="both"/>
      </w:pPr>
      <w:r>
        <w:rPr>
          <w:rFonts w:ascii="Times New Roman"/>
          <w:b w:val="false"/>
          <w:i w:val="false"/>
          <w:color w:val="ff0000"/>
          <w:sz w:val="28"/>
        </w:rPr>
        <w:t xml:space="preserve">
      Ескерту. 4-қосымша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________бастап __________дейінгі кезеңде баламен (балалармен) кездесуге </w:t>
      </w:r>
    </w:p>
    <w:p>
      <w:pPr>
        <w:spacing w:after="0"/>
        <w:ind w:left="0"/>
        <w:jc w:val="both"/>
      </w:pPr>
      <w:r>
        <w:rPr>
          <w:rFonts w:ascii="Times New Roman"/>
          <w:b w:val="false"/>
          <w:i w:val="false"/>
          <w:color w:val="000000"/>
          <w:sz w:val="28"/>
        </w:rPr>
        <w:t>рұқсат береді)</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(баланың (балалардың) тегі, аты, әкесінің аты (бар болса), туған күні))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(қорғаншылықта, қамқоршылықта, патронаттық тәрбиеде, асырап алушы   </w:t>
      </w:r>
    </w:p>
    <w:p>
      <w:pPr>
        <w:spacing w:after="0"/>
        <w:ind w:left="0"/>
        <w:jc w:val="both"/>
      </w:pPr>
      <w:r>
        <w:rPr>
          <w:rFonts w:ascii="Times New Roman"/>
          <w:b w:val="false"/>
          <w:i w:val="false"/>
          <w:color w:val="000000"/>
          <w:sz w:val="28"/>
        </w:rPr>
        <w:t xml:space="preserve">отбасында, жетім балалар мен ата-анасының қамқорлығынсыз қалған  </w:t>
      </w:r>
    </w:p>
    <w:p>
      <w:pPr>
        <w:spacing w:after="0"/>
        <w:ind w:left="0"/>
        <w:jc w:val="both"/>
      </w:pPr>
      <w:r>
        <w:rPr>
          <w:rFonts w:ascii="Times New Roman"/>
          <w:b w:val="false"/>
          <w:i w:val="false"/>
          <w:color w:val="000000"/>
          <w:sz w:val="28"/>
        </w:rPr>
        <w:t>балаларға арналған білім беру ұйымдарында))</w:t>
      </w:r>
    </w:p>
    <w:p>
      <w:pPr>
        <w:spacing w:after="0"/>
        <w:ind w:left="0"/>
        <w:jc w:val="both"/>
      </w:pPr>
      <w:r>
        <w:rPr>
          <w:rFonts w:ascii="Times New Roman"/>
          <w:b w:val="false"/>
          <w:i w:val="false"/>
          <w:color w:val="000000"/>
          <w:sz w:val="28"/>
        </w:rPr>
        <w:t xml:space="preserve">"___" _____20_____жыл ____________________________  </w:t>
      </w:r>
    </w:p>
    <w:p>
      <w:pPr>
        <w:spacing w:after="0"/>
        <w:ind w:left="0"/>
        <w:jc w:val="both"/>
      </w:pPr>
      <w:r>
        <w:rPr>
          <w:rFonts w:ascii="Times New Roman"/>
          <w:b w:val="false"/>
          <w:i w:val="false"/>
          <w:color w:val="000000"/>
          <w:sz w:val="28"/>
        </w:rPr>
        <w:t xml:space="preserve">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9-қосымша</w:t>
            </w:r>
          </w:p>
        </w:tc>
      </w:tr>
    </w:tbl>
    <w:bookmarkStart w:name="z235" w:id="188"/>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кейін үйлеріне тегін тасымалдауды ұсыну" мемлекеттік қызметті көрсету қағидалары</w:t>
      </w:r>
    </w:p>
    <w:bookmarkEnd w:id="188"/>
    <w:bookmarkStart w:name="z236" w:id="189"/>
    <w:p>
      <w:pPr>
        <w:spacing w:after="0"/>
        <w:ind w:left="0"/>
        <w:jc w:val="left"/>
      </w:pPr>
      <w:r>
        <w:rPr>
          <w:rFonts w:ascii="Times New Roman"/>
          <w:b/>
          <w:i w:val="false"/>
          <w:color w:val="000000"/>
        </w:rPr>
        <w:t xml:space="preserve"> 1-тарау. Жалпы ережелер</w:t>
      </w:r>
    </w:p>
    <w:bookmarkEnd w:id="189"/>
    <w:bookmarkStart w:name="z237" w:id="190"/>
    <w:p>
      <w:pPr>
        <w:spacing w:after="0"/>
        <w:ind w:left="0"/>
        <w:jc w:val="both"/>
      </w:pPr>
      <w:r>
        <w:rPr>
          <w:rFonts w:ascii="Times New Roman"/>
          <w:b w:val="false"/>
          <w:i w:val="false"/>
          <w:color w:val="000000"/>
          <w:sz w:val="28"/>
        </w:rPr>
        <w:t xml:space="preserve">
      1. Осы "Шалғайдағы ауылдық елді мекендерде тұратын балаларды жалпы білім беру ұйымдарына және кейін үйлеріне тегін тасымалдауды ұсыну"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шалғайдағы ауылдық елді мекендерде тұратын балаларды жалпы білім беру ұйымдарына және кері қарай үйлеріне тегін тасымалдауды ұсыну тәртібін айқындайды.</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9" w:id="191"/>
    <w:p>
      <w:pPr>
        <w:spacing w:after="0"/>
        <w:ind w:left="0"/>
        <w:jc w:val="left"/>
      </w:pPr>
      <w:r>
        <w:rPr>
          <w:rFonts w:ascii="Times New Roman"/>
          <w:b/>
          <w:i w:val="false"/>
          <w:color w:val="000000"/>
        </w:rPr>
        <w:t xml:space="preserve"> 2-тарау. Мемлекеттік қызмет көрсету тәртібі</w:t>
      </w:r>
    </w:p>
    <w:bookmarkEnd w:id="191"/>
    <w:bookmarkStart w:name="z240" w:id="192"/>
    <w:p>
      <w:pPr>
        <w:spacing w:after="0"/>
        <w:ind w:left="0"/>
        <w:jc w:val="both"/>
      </w:pPr>
      <w:r>
        <w:rPr>
          <w:rFonts w:ascii="Times New Roman"/>
          <w:b w:val="false"/>
          <w:i w:val="false"/>
          <w:color w:val="000000"/>
          <w:sz w:val="28"/>
        </w:rPr>
        <w:t xml:space="preserve">
      3.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қызметін (бұдан әрі – мемлекеттік көрсетілетін қызмет) алу үшін жеке тұлға (бұдан әрі – көрсетілетін қызметті алушы) аудандардағы, облыстық маңызы бар қалалардағы білім бөлімдеріне, білім беру ұйымдарына (бұдан әрі – көрсетілетін қызметті беруші), "Азаматтарға арналған үкімет" мемлекеттік корпорациясы (бұдан әрі – Мемлекеттік корпорация) немесе "электрондық үкіметтің"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стандартында (бұдан әрі – Стандарт)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192"/>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Стандартта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1" w:id="193"/>
    <w:p>
      <w:pPr>
        <w:spacing w:after="0"/>
        <w:ind w:left="0"/>
        <w:jc w:val="both"/>
      </w:pPr>
      <w:r>
        <w:rPr>
          <w:rFonts w:ascii="Times New Roman"/>
          <w:b w:val="false"/>
          <w:i w:val="false"/>
          <w:color w:val="000000"/>
          <w:sz w:val="28"/>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3" w:id="194"/>
    <w:p>
      <w:pPr>
        <w:spacing w:after="0"/>
        <w:ind w:left="0"/>
        <w:jc w:val="both"/>
      </w:pPr>
      <w:r>
        <w:rPr>
          <w:rFonts w:ascii="Times New Roman"/>
          <w:b w:val="false"/>
          <w:i w:val="false"/>
          <w:color w:val="000000"/>
          <w:sz w:val="28"/>
        </w:rPr>
        <w:t>
      6. Мемлекеттік корпорация құжаттар топтамасын көрсетілетін қызметті берушіге курьер арқылы жеткізуді 1 (бір) жұмыс күні ішінде жүзеге асырады.</w:t>
      </w:r>
    </w:p>
    <w:bookmarkEnd w:id="194"/>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bookmarkStart w:name="z244" w:id="195"/>
    <w:p>
      <w:pPr>
        <w:spacing w:after="0"/>
        <w:ind w:left="0"/>
        <w:jc w:val="both"/>
      </w:pPr>
      <w:r>
        <w:rPr>
          <w:rFonts w:ascii="Times New Roman"/>
          <w:b w:val="false"/>
          <w:i w:val="false"/>
          <w:color w:val="000000"/>
          <w:sz w:val="28"/>
        </w:rPr>
        <w:t>
      7.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End w:id="195"/>
    <w:bookmarkStart w:name="z245" w:id="196"/>
    <w:p>
      <w:pPr>
        <w:spacing w:after="0"/>
        <w:ind w:left="0"/>
        <w:jc w:val="both"/>
      </w:pPr>
      <w:r>
        <w:rPr>
          <w:rFonts w:ascii="Times New Roman"/>
          <w:b w:val="false"/>
          <w:i w:val="false"/>
          <w:color w:val="000000"/>
          <w:sz w:val="28"/>
        </w:rPr>
        <w:t>
      8. Көрсетілетін қызметті беруші құжаттарды алған сәттен бастап 1 (бір) жұмыс күні ішінде ұсынылған құжаттардың толықтығын тексереді.</w:t>
      </w:r>
    </w:p>
    <w:bookmarkEnd w:id="196"/>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өтінішті одан әрі қараудан дәлелді бас тартады, ал мемлекеттік корпорацияның қызметкері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6" w:id="197"/>
    <w:p>
      <w:pPr>
        <w:spacing w:after="0"/>
        <w:ind w:left="0"/>
        <w:jc w:val="both"/>
      </w:pPr>
      <w:r>
        <w:rPr>
          <w:rFonts w:ascii="Times New Roman"/>
          <w:b w:val="false"/>
          <w:i w:val="false"/>
          <w:color w:val="000000"/>
          <w:sz w:val="28"/>
        </w:rPr>
        <w:t>
      9. Көрсетілетін қызметті алушының жеке басын куәландыратын құжаттар, баланың туу туралы куәлігі туралы мәліметтерді ("АХАЖ тіркеу пункті" ақпараттық жүйесінде мәліметтер болмаған кезде) және оқу орнынан анықтаманы Мемлекеттік корпорацияның қызметкері және көрсетілетін қызметті беруші "электрондық үкімет" шлюзі арқылы тиісті мемлекеттік ақпараттық жүйелерден алады.</w:t>
      </w:r>
    </w:p>
    <w:bookmarkEnd w:id="197"/>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және Мемлекеттік корпорацияның қызметкері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7" w:id="198"/>
    <w:p>
      <w:pPr>
        <w:spacing w:after="0"/>
        <w:ind w:left="0"/>
        <w:jc w:val="both"/>
      </w:pPr>
      <w:r>
        <w:rPr>
          <w:rFonts w:ascii="Times New Roman"/>
          <w:b w:val="false"/>
          <w:i w:val="false"/>
          <w:color w:val="000000"/>
          <w:sz w:val="28"/>
        </w:rPr>
        <w:t xml:space="preserve">
      10. Құжаттарды тексеру қорытындысы бойынша көрсетілетін қызметті беруші 3 (үш)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жалпы білім беру ұйымдарына және үйлеріне тегін тасымалдауды ұсыну туралы анықтама (бұдан әрі - анықтама) дайындайды.</w:t>
      </w:r>
    </w:p>
    <w:bookmarkEnd w:id="198"/>
    <w:p>
      <w:pPr>
        <w:spacing w:after="0"/>
        <w:ind w:left="0"/>
        <w:jc w:val="both"/>
      </w:pPr>
      <w:r>
        <w:rPr>
          <w:rFonts w:ascii="Times New Roman"/>
          <w:b w:val="false"/>
          <w:i w:val="false"/>
          <w:color w:val="000000"/>
          <w:sz w:val="28"/>
        </w:rPr>
        <w:t>
      Осы Қағидалар стандартының 9-тармағында көрсетілген негіздер бойынша мемлекеттік қызметті көрсетуден бас тарту үшін негіз анықталған жағдайда, көрсетілетін қызметті беруші Қазақстан Республикасы Әкімшілік рәсімдік–процестік кодексінің (бұдан әрі-ҚР ӘПК) 73-бабына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шешімдер туралы, сондай-ақ тыңдауды өткізу уақыты мен орны туралы хабарламаны жолдайды.</w:t>
      </w:r>
    </w:p>
    <w:p>
      <w:pPr>
        <w:spacing w:after="0"/>
        <w:ind w:left="0"/>
        <w:jc w:val="both"/>
      </w:pPr>
      <w:r>
        <w:rPr>
          <w:rFonts w:ascii="Times New Roman"/>
          <w:b w:val="false"/>
          <w:i w:val="false"/>
          <w:color w:val="000000"/>
          <w:sz w:val="28"/>
        </w:rPr>
        <w:t xml:space="preserve">
      Тыңдау рәсімі ҚР АӨК-нің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1 (бір) жұмыс күні ішінде анықтаманы не мемлекеттік қызметті көрсетуден дәлелді бас тартуды көрсетілетін қызметті алушыға немесе Мемлекеттік корпорацияға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9" w:id="199"/>
    <w:p>
      <w:pPr>
        <w:spacing w:after="0"/>
        <w:ind w:left="0"/>
        <w:jc w:val="both"/>
      </w:pPr>
      <w:r>
        <w:rPr>
          <w:rFonts w:ascii="Times New Roman"/>
          <w:b w:val="false"/>
          <w:i w:val="false"/>
          <w:color w:val="000000"/>
          <w:sz w:val="28"/>
        </w:rPr>
        <w:t>
      12. Мемлекеттік корпорацияда дайын құжаттарды беру жеке куәлігін (не нотариалды куәландырылған сенімхат бойынша оның өкілі) көрсеткен кезде жүзеге асырылады.</w:t>
      </w:r>
    </w:p>
    <w:bookmarkEnd w:id="199"/>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Start w:name="z250" w:id="200"/>
    <w:p>
      <w:pPr>
        <w:spacing w:after="0"/>
        <w:ind w:left="0"/>
        <w:jc w:val="both"/>
      </w:pPr>
      <w:r>
        <w:rPr>
          <w:rFonts w:ascii="Times New Roman"/>
          <w:b w:val="false"/>
          <w:i w:val="false"/>
          <w:color w:val="000000"/>
          <w:sz w:val="28"/>
        </w:rPr>
        <w:t>
      13. Құжаттарды қарастырудың жалпы мерзімі және жалпы білім беру ұйымдарына және үйге тегін тасымалдауды ұсыну туралы анықтама алу немесе Мемлекеттік қызмет көрсетуден бас тарту 5 (бес) жұмыс күнін құрайды.</w:t>
      </w:r>
    </w:p>
    <w:bookmarkEnd w:id="200"/>
    <w:bookmarkStart w:name="z361" w:id="201"/>
    <w:p>
      <w:pPr>
        <w:spacing w:after="0"/>
        <w:ind w:left="0"/>
        <w:jc w:val="both"/>
      </w:pPr>
      <w:r>
        <w:rPr>
          <w:rFonts w:ascii="Times New Roman"/>
          <w:b w:val="false"/>
          <w:i w:val="false"/>
          <w:color w:val="000000"/>
          <w:sz w:val="28"/>
        </w:rPr>
        <w:t xml:space="preserve">
      13-1.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bookmarkEnd w:id="201"/>
    <w:p>
      <w:pPr>
        <w:spacing w:after="0"/>
        <w:ind w:left="0"/>
        <w:jc w:val="both"/>
      </w:pPr>
      <w:r>
        <w:rPr>
          <w:rFonts w:ascii="Times New Roman"/>
          <w:b w:val="false"/>
          <w:i w:val="false"/>
          <w:color w:val="000000"/>
          <w:sz w:val="28"/>
        </w:rPr>
        <w:t>
      Ақпараттық жүйе істен шыққан жағдайда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1" w:id="202"/>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202"/>
    <w:bookmarkStart w:name="z252" w:id="203"/>
    <w:p>
      <w:pPr>
        <w:spacing w:after="0"/>
        <w:ind w:left="0"/>
        <w:jc w:val="both"/>
      </w:pPr>
      <w:r>
        <w:rPr>
          <w:rFonts w:ascii="Times New Roman"/>
          <w:b w:val="false"/>
          <w:i w:val="false"/>
          <w:color w:val="000000"/>
          <w:sz w:val="28"/>
        </w:rPr>
        <w:t>
      14.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203"/>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3" w:id="204"/>
    <w:p>
      <w:pPr>
        <w:spacing w:after="0"/>
        <w:ind w:left="0"/>
        <w:jc w:val="both"/>
      </w:pPr>
      <w:r>
        <w:rPr>
          <w:rFonts w:ascii="Times New Roman"/>
          <w:b w:val="false"/>
          <w:i w:val="false"/>
          <w:color w:val="000000"/>
          <w:sz w:val="28"/>
        </w:rPr>
        <w:t>
      15.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"Шалғайдағы ауылдық елді </w:t>
            </w:r>
            <w:r>
              <w:br/>
            </w:r>
            <w:r>
              <w:rPr>
                <w:rFonts w:ascii="Times New Roman"/>
                <w:b w:val="false"/>
                <w:i w:val="false"/>
                <w:color w:val="000000"/>
                <w:sz w:val="20"/>
              </w:rPr>
              <w:t xml:space="preserve">мекендерде тұратын балаларды </w:t>
            </w:r>
            <w:r>
              <w:br/>
            </w:r>
            <w:r>
              <w:rPr>
                <w:rFonts w:ascii="Times New Roman"/>
                <w:b w:val="false"/>
                <w:i w:val="false"/>
                <w:color w:val="000000"/>
                <w:sz w:val="20"/>
              </w:rPr>
              <w:t xml:space="preserve">жалпы білім беру ұйымдарына </w:t>
            </w:r>
            <w:r>
              <w:br/>
            </w:r>
            <w:r>
              <w:rPr>
                <w:rFonts w:ascii="Times New Roman"/>
                <w:b w:val="false"/>
                <w:i w:val="false"/>
                <w:color w:val="000000"/>
                <w:sz w:val="20"/>
              </w:rPr>
              <w:t xml:space="preserve">және кейін үйлеріне тегін </w:t>
            </w:r>
            <w:r>
              <w:br/>
            </w:r>
            <w:r>
              <w:rPr>
                <w:rFonts w:ascii="Times New Roman"/>
                <w:b w:val="false"/>
                <w:i w:val="false"/>
                <w:color w:val="000000"/>
                <w:sz w:val="20"/>
              </w:rPr>
              <w:t xml:space="preserve">тасымалдауды ұсыну" мемлекеттік </w:t>
            </w:r>
            <w:r>
              <w:br/>
            </w:r>
            <w:r>
              <w:rPr>
                <w:rFonts w:ascii="Times New Roman"/>
                <w:b w:val="false"/>
                <w:i w:val="false"/>
                <w:color w:val="000000"/>
                <w:sz w:val="20"/>
              </w:rPr>
              <w:t xml:space="preserve">қызметті көрсету қағидаларына </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 басшысына</w:t>
            </w:r>
            <w:r>
              <w:br/>
            </w:r>
            <w:r>
              <w:rPr>
                <w:rFonts w:ascii="Times New Roman"/>
                <w:b w:val="false"/>
                <w:i w:val="false"/>
                <w:color w:val="000000"/>
                <w:sz w:val="20"/>
              </w:rPr>
              <w:t xml:space="preserve">__________________ </w:t>
            </w:r>
            <w:r>
              <w:br/>
            </w:r>
            <w:r>
              <w:rPr>
                <w:rFonts w:ascii="Times New Roman"/>
                <w:b w:val="false"/>
                <w:i w:val="false"/>
                <w:color w:val="000000"/>
                <w:sz w:val="20"/>
              </w:rPr>
              <w:t>(өтініш берушінің Т.А.Ә.</w:t>
            </w:r>
            <w:r>
              <w:br/>
            </w:r>
            <w:r>
              <w:rPr>
                <w:rFonts w:ascii="Times New Roman"/>
                <w:b w:val="false"/>
                <w:i w:val="false"/>
                <w:color w:val="000000"/>
                <w:sz w:val="20"/>
              </w:rPr>
              <w:t>(бар болғанда) және жеке</w:t>
            </w:r>
            <w:r>
              <w:br/>
            </w:r>
            <w:r>
              <w:rPr>
                <w:rFonts w:ascii="Times New Roman"/>
                <w:b w:val="false"/>
                <w:i w:val="false"/>
                <w:color w:val="000000"/>
                <w:sz w:val="20"/>
              </w:rPr>
              <w:t>сәйкестендіру нөмірі,</w:t>
            </w:r>
            <w:r>
              <w:br/>
            </w:r>
            <w:r>
              <w:rPr>
                <w:rFonts w:ascii="Times New Roman"/>
                <w:b w:val="false"/>
                <w:i w:val="false"/>
                <w:color w:val="000000"/>
                <w:sz w:val="20"/>
              </w:rPr>
              <w:t>мекенжайы, телефоны)</w:t>
            </w:r>
          </w:p>
        </w:tc>
      </w:tr>
    </w:tbl>
    <w:bookmarkStart w:name="z255" w:id="205"/>
    <w:p>
      <w:pPr>
        <w:spacing w:after="0"/>
        <w:ind w:left="0"/>
        <w:jc w:val="left"/>
      </w:pPr>
      <w:r>
        <w:rPr>
          <w:rFonts w:ascii="Times New Roman"/>
          <w:b/>
          <w:i w:val="false"/>
          <w:color w:val="000000"/>
        </w:rPr>
        <w:t xml:space="preserve"> Өтініш</w:t>
      </w:r>
    </w:p>
    <w:bookmarkEnd w:id="205"/>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Сізден _______________________ тұратын ______________________  </w:t>
      </w:r>
    </w:p>
    <w:p>
      <w:pPr>
        <w:spacing w:after="0"/>
        <w:ind w:left="0"/>
        <w:jc w:val="both"/>
      </w:pPr>
      <w:r>
        <w:rPr>
          <w:rFonts w:ascii="Times New Roman"/>
          <w:b w:val="false"/>
          <w:i w:val="false"/>
          <w:color w:val="000000"/>
          <w:sz w:val="28"/>
        </w:rPr>
        <w:t xml:space="preserve">                (ауданның, елді мекеннің атауы)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(сынып, білім беру ұйымның толық атауы)</w:t>
      </w:r>
    </w:p>
    <w:p>
      <w:pPr>
        <w:spacing w:after="0"/>
        <w:ind w:left="0"/>
        <w:jc w:val="both"/>
      </w:pPr>
      <w:r>
        <w:rPr>
          <w:rFonts w:ascii="Times New Roman"/>
          <w:b w:val="false"/>
          <w:i w:val="false"/>
          <w:color w:val="000000"/>
          <w:sz w:val="28"/>
        </w:rPr>
        <w:t xml:space="preserve">менің кәмелетке толмаған балам ____________________________________  </w:t>
      </w:r>
    </w:p>
    <w:p>
      <w:pPr>
        <w:spacing w:after="0"/>
        <w:ind w:left="0"/>
        <w:jc w:val="both"/>
      </w:pPr>
      <w:r>
        <w:rPr>
          <w:rFonts w:ascii="Times New Roman"/>
          <w:b w:val="false"/>
          <w:i w:val="false"/>
          <w:color w:val="000000"/>
          <w:sz w:val="28"/>
        </w:rPr>
        <w:t xml:space="preserve">              (Т.А.Ә.(бар болғанда) туған күні және  жеке сәйкестендіру нөмері)</w:t>
      </w:r>
    </w:p>
    <w:p>
      <w:pPr>
        <w:spacing w:after="0"/>
        <w:ind w:left="0"/>
        <w:jc w:val="both"/>
      </w:pPr>
    </w:p>
    <w:p>
      <w:pPr>
        <w:spacing w:after="0"/>
        <w:ind w:left="0"/>
        <w:jc w:val="both"/>
      </w:pPr>
      <w:r>
        <w:rPr>
          <w:rFonts w:ascii="Times New Roman"/>
          <w:b w:val="false"/>
          <w:i w:val="false"/>
          <w:color w:val="000000"/>
          <w:sz w:val="28"/>
        </w:rPr>
        <w:t xml:space="preserve">20___ - 20___ оқу жылында (оқу жылын белгілеу қажет) жалпы білім беру </w:t>
      </w:r>
    </w:p>
    <w:p>
      <w:pPr>
        <w:spacing w:after="0"/>
        <w:ind w:left="0"/>
        <w:jc w:val="both"/>
      </w:pPr>
      <w:r>
        <w:rPr>
          <w:rFonts w:ascii="Times New Roman"/>
          <w:b w:val="false"/>
          <w:i w:val="false"/>
          <w:color w:val="000000"/>
          <w:sz w:val="28"/>
        </w:rPr>
        <w:t>ұйымына және кері қарай үйге тегін тасымалдаумен қамтамасыз етуді сұраймын.</w:t>
      </w:r>
    </w:p>
    <w:p>
      <w:pPr>
        <w:spacing w:after="0"/>
        <w:ind w:left="0"/>
        <w:jc w:val="both"/>
      </w:pPr>
      <w:r>
        <w:rPr>
          <w:rFonts w:ascii="Times New Roman"/>
          <w:b w:val="false"/>
          <w:i w:val="false"/>
          <w:color w:val="000000"/>
          <w:sz w:val="28"/>
        </w:rPr>
        <w:t xml:space="preserve">Ақпараттық жүйелердегі "Дербес деректер және оларды қорғау туралы" 2013 </w:t>
      </w:r>
    </w:p>
    <w:p>
      <w:pPr>
        <w:spacing w:after="0"/>
        <w:ind w:left="0"/>
        <w:jc w:val="both"/>
      </w:pPr>
      <w:r>
        <w:rPr>
          <w:rFonts w:ascii="Times New Roman"/>
          <w:b w:val="false"/>
          <w:i w:val="false"/>
          <w:color w:val="000000"/>
          <w:sz w:val="28"/>
        </w:rPr>
        <w:t xml:space="preserve">жылғы 21 мамырдағы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құпия </w:t>
      </w:r>
    </w:p>
    <w:p>
      <w:pPr>
        <w:spacing w:after="0"/>
        <w:ind w:left="0"/>
        <w:jc w:val="both"/>
      </w:pPr>
      <w:r>
        <w:rPr>
          <w:rFonts w:ascii="Times New Roman"/>
          <w:b w:val="false"/>
          <w:i w:val="false"/>
          <w:color w:val="000000"/>
          <w:sz w:val="28"/>
        </w:rPr>
        <w:t>мәліметтерді пайдалануға келісім беремін.</w:t>
      </w:r>
    </w:p>
    <w:p>
      <w:pPr>
        <w:spacing w:after="0"/>
        <w:ind w:left="0"/>
        <w:jc w:val="both"/>
      </w:pPr>
      <w:r>
        <w:rPr>
          <w:rFonts w:ascii="Times New Roman"/>
          <w:b w:val="false"/>
          <w:i w:val="false"/>
          <w:color w:val="000000"/>
          <w:sz w:val="28"/>
        </w:rPr>
        <w:t>"___" __________ 20__ жыл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"Шалғайдағы ауылдық елді </w:t>
            </w:r>
            <w:r>
              <w:br/>
            </w:r>
            <w:r>
              <w:rPr>
                <w:rFonts w:ascii="Times New Roman"/>
                <w:b w:val="false"/>
                <w:i w:val="false"/>
                <w:color w:val="000000"/>
                <w:sz w:val="20"/>
              </w:rPr>
              <w:t xml:space="preserve">мекендерде тұратын балаларды </w:t>
            </w:r>
            <w:r>
              <w:br/>
            </w:r>
            <w:r>
              <w:rPr>
                <w:rFonts w:ascii="Times New Roman"/>
                <w:b w:val="false"/>
                <w:i w:val="false"/>
                <w:color w:val="000000"/>
                <w:sz w:val="20"/>
              </w:rPr>
              <w:t xml:space="preserve">жалпы білім беру ұйымдарына </w:t>
            </w:r>
            <w:r>
              <w:br/>
            </w:r>
            <w:r>
              <w:rPr>
                <w:rFonts w:ascii="Times New Roman"/>
                <w:b w:val="false"/>
                <w:i w:val="false"/>
                <w:color w:val="000000"/>
                <w:sz w:val="20"/>
              </w:rPr>
              <w:t xml:space="preserve">және кейін үйлеріне тегін </w:t>
            </w:r>
            <w:r>
              <w:br/>
            </w:r>
            <w:r>
              <w:rPr>
                <w:rFonts w:ascii="Times New Roman"/>
                <w:b w:val="false"/>
                <w:i w:val="false"/>
                <w:color w:val="000000"/>
                <w:sz w:val="20"/>
              </w:rPr>
              <w:t>тасымалдауды ұсыну" мемлекеттік</w:t>
            </w:r>
            <w:r>
              <w:br/>
            </w:r>
            <w:r>
              <w:rPr>
                <w:rFonts w:ascii="Times New Roman"/>
                <w:b w:val="false"/>
                <w:i w:val="false"/>
                <w:color w:val="000000"/>
                <w:sz w:val="20"/>
              </w:rPr>
              <w:t xml:space="preserve">қызметті көрсету қағидаларына </w:t>
            </w:r>
            <w:r>
              <w:br/>
            </w:r>
            <w:r>
              <w:rPr>
                <w:rFonts w:ascii="Times New Roman"/>
                <w:b w:val="false"/>
                <w:i w:val="false"/>
                <w:color w:val="000000"/>
                <w:sz w:val="20"/>
              </w:rPr>
              <w:t>2-қосымша</w:t>
            </w:r>
          </w:p>
        </w:tc>
      </w:tr>
    </w:tbl>
    <w:bookmarkStart w:name="z257" w:id="206"/>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стандарты</w:t>
      </w:r>
    </w:p>
    <w:bookmarkEnd w:id="206"/>
    <w:p>
      <w:pPr>
        <w:spacing w:after="0"/>
        <w:ind w:left="0"/>
        <w:jc w:val="both"/>
      </w:pPr>
      <w:r>
        <w:rPr>
          <w:rFonts w:ascii="Times New Roman"/>
          <w:b w:val="false"/>
          <w:i w:val="false"/>
          <w:color w:val="ff0000"/>
          <w:sz w:val="28"/>
        </w:rPr>
        <w:t xml:space="preserve">
      Ескерту. 2-қосымша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Аудандардағы, облыстық маңызы бар қалалардағы білім бөлімдері,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қоғамы (бұдан әрі – Мемлекеттік корпорация);</w:t>
            </w:r>
          </w:p>
          <w:p>
            <w:pPr>
              <w:spacing w:after="20"/>
              <w:ind w:left="20"/>
              <w:jc w:val="both"/>
            </w:pPr>
            <w:r>
              <w:rPr>
                <w:rFonts w:ascii="Times New Roman"/>
                <w:b w:val="false"/>
                <w:i w:val="false"/>
                <w:color w:val="000000"/>
                <w:sz w:val="20"/>
              </w:rPr>
              <w:t>
3) білім беру ұйымы;</w:t>
            </w:r>
          </w:p>
          <w:p>
            <w:pPr>
              <w:spacing w:after="20"/>
              <w:ind w:left="20"/>
              <w:jc w:val="both"/>
            </w:pPr>
            <w:r>
              <w:rPr>
                <w:rFonts w:ascii="Times New Roman"/>
                <w:b w:val="false"/>
                <w:i w:val="false"/>
                <w:color w:val="000000"/>
                <w:sz w:val="20"/>
              </w:rPr>
              <w:t>
3)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және Мемлекеттік корпорацияға құжаттар топтамасын тапсырған сәттен бастап, сондай-ақ портал арқылы өтініш берген кезде – 5 (бес) жұмыс күні.</w:t>
            </w:r>
          </w:p>
          <w:p>
            <w:pPr>
              <w:spacing w:after="20"/>
              <w:ind w:left="20"/>
              <w:jc w:val="both"/>
            </w:pPr>
            <w:r>
              <w:rPr>
                <w:rFonts w:ascii="Times New Roman"/>
                <w:b w:val="false"/>
                <w:i w:val="false"/>
                <w:color w:val="000000"/>
                <w:sz w:val="20"/>
              </w:rPr>
              <w:t>
2) көрсетілетін қызметті берушіде немесе Мемлекеттік корпорацияда құжаттарды тапсыру үшін күтудің рұқсат берілетін ең ұзақ уақыты – 15 минут;</w:t>
            </w:r>
          </w:p>
          <w:p>
            <w:pPr>
              <w:spacing w:after="20"/>
              <w:ind w:left="20"/>
              <w:jc w:val="both"/>
            </w:pPr>
            <w:r>
              <w:rPr>
                <w:rFonts w:ascii="Times New Roman"/>
                <w:b w:val="false"/>
                <w:i w:val="false"/>
                <w:color w:val="000000"/>
                <w:sz w:val="20"/>
              </w:rPr>
              <w:t>
3) көрсетілетін қызметті берушіде қызмет көрсетудің рұқсат берілетін ең ұзақ уақыты – 30 минут, Мемлекеттік корпорацияда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ұйымдарына және кері қарай үйлеріне тегін тасымалдауды ұсыну туралы анықтама не осы мемлекеттік көрсетілетін қызмет стандартының </w:t>
            </w:r>
            <w:r>
              <w:rPr>
                <w:rFonts w:ascii="Times New Roman"/>
                <w:b w:val="false"/>
                <w:i w:val="false"/>
                <w:color w:val="000000"/>
                <w:sz w:val="20"/>
              </w:rPr>
              <w:t>9-тармағында</w:t>
            </w:r>
            <w:r>
              <w:rPr>
                <w:rFonts w:ascii="Times New Roman"/>
                <w:b w:val="false"/>
                <w:i w:val="false"/>
                <w:color w:val="000000"/>
                <w:sz w:val="20"/>
              </w:rPr>
              <w:t xml:space="preserve"> көрсетілген жағдайларда және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Мемлекеттік корпорацияда: еңбек заңнамасына сәйкес жексенбі және мереке күндерін қоспағанда, дүйсенбі мен сенбіні қоса алғанда белгіленген жұмыс кестесіне сәйкес сағат 9.00-ден 20.00-ге дейін, түскі үзіліссіз.</w:t>
            </w:r>
          </w:p>
          <w:p>
            <w:pPr>
              <w:spacing w:after="20"/>
              <w:ind w:left="20"/>
              <w:jc w:val="both"/>
            </w:pPr>
            <w:r>
              <w:rPr>
                <w:rFonts w:ascii="Times New Roman"/>
                <w:b w:val="false"/>
                <w:i w:val="false"/>
                <w:color w:val="000000"/>
                <w:sz w:val="20"/>
              </w:rPr>
              <w:t>
Қабылдау "электрондық" кезек тәртібімен көрсетілетін қызметті алушының тіркелген жері бойынша немесе шалғайдағы ауылдық елді мекендерде тұратын, жалпы білім беру ұйымдарына және кері қарай үйлеріне тасымалдауды қажет ететін кәмелетке толмаған баланы тіркеу орны бойынша жеделдетілген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Білім және ғылым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және Мемлекеттік корпорацияға жүгінген кезде:</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w:t>
            </w:r>
          </w:p>
          <w:p>
            <w:pPr>
              <w:spacing w:after="20"/>
              <w:ind w:left="20"/>
              <w:jc w:val="both"/>
            </w:pPr>
            <w:r>
              <w:rPr>
                <w:rFonts w:ascii="Times New Roman"/>
                <w:b w:val="false"/>
                <w:i w:val="false"/>
                <w:color w:val="000000"/>
                <w:sz w:val="20"/>
              </w:rPr>
              <w:t>
4) осы мемлекеттік көрсетілетін қызмет стандартының қосымшасына сәйкес нысан бойынша оқу орнынан анықтама.</w:t>
            </w:r>
          </w:p>
          <w:p>
            <w:pPr>
              <w:spacing w:after="20"/>
              <w:ind w:left="20"/>
              <w:jc w:val="both"/>
            </w:pPr>
            <w:r>
              <w:rPr>
                <w:rFonts w:ascii="Times New Roman"/>
                <w:b w:val="false"/>
                <w:i w:val="false"/>
                <w:color w:val="000000"/>
                <w:sz w:val="20"/>
              </w:rPr>
              <w:t>
Құжаттар салыстыру үшiн түпнұсқада ұсынылады, содан кейiн түпнұсқалар көрсетілетін қызметті алушыға қайтарылады;</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жағдайда, бір рет пайдаланатын құпиясөзбен куәландырылған электрондық құжат нысанындағы өтініш;</w:t>
            </w:r>
          </w:p>
          <w:p>
            <w:pPr>
              <w:spacing w:after="20"/>
              <w:ind w:left="20"/>
              <w:jc w:val="both"/>
            </w:pPr>
            <w:r>
              <w:rPr>
                <w:rFonts w:ascii="Times New Roman"/>
                <w:b w:val="false"/>
                <w:i w:val="false"/>
                <w:color w:val="000000"/>
                <w:sz w:val="20"/>
              </w:rPr>
              <w:t>
2) "АХАЖ тіркеу пункті" ақпараттық жүйесінде (бұдан әрі – АХАЖ АЖ) мәліметтер болмаған кезде не Қазақстан Республикасынан тыс жерде туған баланың (балалардың) туу туралы куәлігінің электрондық көшірмесі;</w:t>
            </w:r>
          </w:p>
          <w:p>
            <w:pPr>
              <w:spacing w:after="20"/>
              <w:ind w:left="20"/>
              <w:jc w:val="both"/>
            </w:pPr>
            <w:r>
              <w:rPr>
                <w:rFonts w:ascii="Times New Roman"/>
                <w:b w:val="false"/>
                <w:i w:val="false"/>
                <w:color w:val="000000"/>
                <w:sz w:val="20"/>
              </w:rPr>
              <w:t>
3) осы мемлекеттік көрсетілетін қызмет стандартының қосымшасына сәйкес нысан бойынша оқу орнынан анықтаманың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"Білім туралы" 2007 жылғы 27 шілдедегі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және "Білім беру ұйымдары желісінің кепілдік берілген мемлекеттік нормативін бекіту туралы" Қазақстан Республикасы Үкіметінің 2007 жылғы 21 желтоқсандағы № 1256 </w:t>
            </w:r>
            <w:r>
              <w:rPr>
                <w:rFonts w:ascii="Times New Roman"/>
                <w:b w:val="false"/>
                <w:i w:val="false"/>
                <w:color w:val="000000"/>
                <w:sz w:val="20"/>
              </w:rPr>
              <w:t>қаулысымен</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оның ішінде электрондық нысанда көрсетілетін қызметтің ерекшеліктерін ескере отырып қойылатын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"Шалғайдағы ауылдық елді </w:t>
            </w:r>
            <w:r>
              <w:br/>
            </w:r>
            <w:r>
              <w:rPr>
                <w:rFonts w:ascii="Times New Roman"/>
                <w:b w:val="false"/>
                <w:i w:val="false"/>
                <w:color w:val="000000"/>
                <w:sz w:val="20"/>
              </w:rPr>
              <w:t xml:space="preserve">мекендерде тұратын балаларды </w:t>
            </w:r>
            <w:r>
              <w:br/>
            </w:r>
            <w:r>
              <w:rPr>
                <w:rFonts w:ascii="Times New Roman"/>
                <w:b w:val="false"/>
                <w:i w:val="false"/>
                <w:color w:val="000000"/>
                <w:sz w:val="20"/>
              </w:rPr>
              <w:t xml:space="preserve">жалпы білім беру ұйымдарына </w:t>
            </w:r>
            <w:r>
              <w:br/>
            </w:r>
            <w:r>
              <w:rPr>
                <w:rFonts w:ascii="Times New Roman"/>
                <w:b w:val="false"/>
                <w:i w:val="false"/>
                <w:color w:val="000000"/>
                <w:sz w:val="20"/>
              </w:rPr>
              <w:t xml:space="preserve">және кейін үйлеріне тегін </w:t>
            </w:r>
            <w:r>
              <w:br/>
            </w:r>
            <w:r>
              <w:rPr>
                <w:rFonts w:ascii="Times New Roman"/>
                <w:b w:val="false"/>
                <w:i w:val="false"/>
                <w:color w:val="000000"/>
                <w:sz w:val="20"/>
              </w:rPr>
              <w:t xml:space="preserve">тасымалдауды ұсыну" </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9" w:id="207"/>
    <w:p>
      <w:pPr>
        <w:spacing w:after="0"/>
        <w:ind w:left="0"/>
        <w:jc w:val="left"/>
      </w:pPr>
      <w:r>
        <w:rPr>
          <w:rFonts w:ascii="Times New Roman"/>
          <w:b/>
          <w:i w:val="false"/>
          <w:color w:val="000000"/>
        </w:rPr>
        <w:t xml:space="preserve"> Құжаттарды қабылдаудан бас тарту туралы қолхат</w:t>
      </w:r>
    </w:p>
    <w:bookmarkEnd w:id="207"/>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 тармағын басшылыққа алып, </w:t>
      </w:r>
    </w:p>
    <w:p>
      <w:pPr>
        <w:spacing w:after="0"/>
        <w:ind w:left="0"/>
        <w:jc w:val="both"/>
      </w:pPr>
      <w:r>
        <w:rPr>
          <w:rFonts w:ascii="Times New Roman"/>
          <w:b w:val="false"/>
          <w:i w:val="false"/>
          <w:color w:val="000000"/>
          <w:sz w:val="28"/>
        </w:rPr>
        <w:t xml:space="preserve">
      "Азаматтар үшін Үкімет" Мемлекеттік корпорацияның коммерциялық емес </w:t>
      </w:r>
    </w:p>
    <w:p>
      <w:pPr>
        <w:spacing w:after="0"/>
        <w:ind w:left="0"/>
        <w:jc w:val="both"/>
      </w:pPr>
      <w:r>
        <w:rPr>
          <w:rFonts w:ascii="Times New Roman"/>
          <w:b w:val="false"/>
          <w:i w:val="false"/>
          <w:color w:val="000000"/>
          <w:sz w:val="28"/>
        </w:rPr>
        <w:t xml:space="preserve">
      қоғамы филиалының № __ бөлімі_______________________________________ </w:t>
      </w:r>
    </w:p>
    <w:p>
      <w:pPr>
        <w:spacing w:after="0"/>
        <w:ind w:left="0"/>
        <w:jc w:val="both"/>
      </w:pPr>
      <w:r>
        <w:rPr>
          <w:rFonts w:ascii="Times New Roman"/>
          <w:b w:val="false"/>
          <w:i w:val="false"/>
          <w:color w:val="000000"/>
          <w:sz w:val="28"/>
        </w:rPr>
        <w:t xml:space="preserve">
      (мекенжайды көрсету) мемлекеттік көрсетілетін қызмет стандартында көзделген </w:t>
      </w:r>
    </w:p>
    <w:p>
      <w:pPr>
        <w:spacing w:after="0"/>
        <w:ind w:left="0"/>
        <w:jc w:val="both"/>
      </w:pPr>
      <w:r>
        <w:rPr>
          <w:rFonts w:ascii="Times New Roman"/>
          <w:b w:val="false"/>
          <w:i w:val="false"/>
          <w:color w:val="000000"/>
          <w:sz w:val="28"/>
        </w:rPr>
        <w:t xml:space="preserve">
      тізбеге сәйкес Сіз ұсынған құжаттар топтамасының толық болмауына </w:t>
      </w:r>
    </w:p>
    <w:p>
      <w:pPr>
        <w:spacing w:after="0"/>
        <w:ind w:left="0"/>
        <w:jc w:val="both"/>
      </w:pPr>
      <w:r>
        <w:rPr>
          <w:rFonts w:ascii="Times New Roman"/>
          <w:b w:val="false"/>
          <w:i w:val="false"/>
          <w:color w:val="000000"/>
          <w:sz w:val="28"/>
        </w:rPr>
        <w:t xml:space="preserve">
      байланысты ________________________________________________________ </w:t>
      </w:r>
    </w:p>
    <w:p>
      <w:pPr>
        <w:spacing w:after="0"/>
        <w:ind w:left="0"/>
        <w:jc w:val="both"/>
      </w:pPr>
      <w:r>
        <w:rPr>
          <w:rFonts w:ascii="Times New Roman"/>
          <w:b w:val="false"/>
          <w:i w:val="false"/>
          <w:color w:val="000000"/>
          <w:sz w:val="28"/>
        </w:rPr>
        <w:t xml:space="preserve">
      (мемлекеттік көрсетілетін қызметтің атауы) мемлекеттік қызмет көрсетуге </w:t>
      </w:r>
    </w:p>
    <w:p>
      <w:pPr>
        <w:spacing w:after="0"/>
        <w:ind w:left="0"/>
        <w:jc w:val="both"/>
      </w:pPr>
      <w:r>
        <w:rPr>
          <w:rFonts w:ascii="Times New Roman"/>
          <w:b w:val="false"/>
          <w:i w:val="false"/>
          <w:color w:val="000000"/>
          <w:sz w:val="28"/>
        </w:rPr>
        <w:t>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w:t>
      </w:r>
    </w:p>
    <w:p>
      <w:pPr>
        <w:spacing w:after="0"/>
        <w:ind w:left="0"/>
        <w:jc w:val="both"/>
      </w:pPr>
      <w:r>
        <w:rPr>
          <w:rFonts w:ascii="Times New Roman"/>
          <w:b w:val="false"/>
          <w:i w:val="false"/>
          <w:color w:val="000000"/>
          <w:sz w:val="28"/>
        </w:rPr>
        <w:t>
      2) ____________________________________________________;</w:t>
      </w:r>
    </w:p>
    <w:p>
      <w:pPr>
        <w:spacing w:after="0"/>
        <w:ind w:left="0"/>
        <w:jc w:val="both"/>
      </w:pPr>
      <w:r>
        <w:rPr>
          <w:rFonts w:ascii="Times New Roman"/>
          <w:b w:val="false"/>
          <w:i w:val="false"/>
          <w:color w:val="000000"/>
          <w:sz w:val="28"/>
        </w:rPr>
        <w:t>
      3) ____________________________________________________.</w:t>
      </w:r>
    </w:p>
    <w:p>
      <w:pPr>
        <w:spacing w:after="0"/>
        <w:ind w:left="0"/>
        <w:jc w:val="both"/>
      </w:pPr>
      <w:r>
        <w:rPr>
          <w:rFonts w:ascii="Times New Roman"/>
          <w:b w:val="false"/>
          <w:i w:val="false"/>
          <w:color w:val="000000"/>
          <w:sz w:val="28"/>
        </w:rPr>
        <w:t>
      Осы қолхат әр тарапқа біреуден 2 данада жасалды. Т.А.Ә. (бар болғанда)</w:t>
      </w:r>
    </w:p>
    <w:p>
      <w:pPr>
        <w:spacing w:after="0"/>
        <w:ind w:left="0"/>
        <w:jc w:val="both"/>
      </w:pPr>
      <w:r>
        <w:rPr>
          <w:rFonts w:ascii="Times New Roman"/>
          <w:b w:val="false"/>
          <w:i w:val="false"/>
          <w:color w:val="000000"/>
          <w:sz w:val="28"/>
        </w:rPr>
        <w:t>
      (Мемлекеттік корпорацияның қызметкері) __________________ (қолы)</w:t>
      </w:r>
    </w:p>
    <w:p>
      <w:pPr>
        <w:spacing w:after="0"/>
        <w:ind w:left="0"/>
        <w:jc w:val="both"/>
      </w:pPr>
      <w:r>
        <w:rPr>
          <w:rFonts w:ascii="Times New Roman"/>
          <w:b w:val="false"/>
          <w:i w:val="false"/>
          <w:color w:val="000000"/>
          <w:sz w:val="28"/>
        </w:rPr>
        <w:t>
      Орындаушының Т.А.Ә. (бар болғанда) _____________________</w:t>
      </w:r>
    </w:p>
    <w:p>
      <w:pPr>
        <w:spacing w:after="0"/>
        <w:ind w:left="0"/>
        <w:jc w:val="both"/>
      </w:pPr>
      <w:r>
        <w:rPr>
          <w:rFonts w:ascii="Times New Roman"/>
          <w:b w:val="false"/>
          <w:i w:val="false"/>
          <w:color w:val="000000"/>
          <w:sz w:val="28"/>
        </w:rPr>
        <w:t>
      Қабылдаушының Т.А.Ә. (бар болғанда) ____________________</w:t>
      </w:r>
    </w:p>
    <w:p>
      <w:pPr>
        <w:spacing w:after="0"/>
        <w:ind w:left="0"/>
        <w:jc w:val="both"/>
      </w:pPr>
      <w:r>
        <w:rPr>
          <w:rFonts w:ascii="Times New Roman"/>
          <w:b w:val="false"/>
          <w:i w:val="false"/>
          <w:color w:val="000000"/>
          <w:sz w:val="28"/>
        </w:rPr>
        <w:t>
      (көрсетілетін қызметті алушының қолы) "___" 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w:t>
            </w:r>
            <w:r>
              <w:br/>
            </w:r>
            <w:r>
              <w:rPr>
                <w:rFonts w:ascii="Times New Roman"/>
                <w:b w:val="false"/>
                <w:i w:val="false"/>
                <w:color w:val="000000"/>
                <w:sz w:val="20"/>
              </w:rPr>
              <w:t>мекендерде тұратын балаларды</w:t>
            </w:r>
            <w:r>
              <w:br/>
            </w:r>
            <w:r>
              <w:rPr>
                <w:rFonts w:ascii="Times New Roman"/>
                <w:b w:val="false"/>
                <w:i w:val="false"/>
                <w:color w:val="000000"/>
                <w:sz w:val="20"/>
              </w:rPr>
              <w:t xml:space="preserve">жалпы білім беру ұйымдарына </w:t>
            </w:r>
            <w:r>
              <w:br/>
            </w:r>
            <w:r>
              <w:rPr>
                <w:rFonts w:ascii="Times New Roman"/>
                <w:b w:val="false"/>
                <w:i w:val="false"/>
                <w:color w:val="000000"/>
                <w:sz w:val="20"/>
              </w:rPr>
              <w:t>және кейін үйлеріне тегін</w:t>
            </w:r>
            <w:r>
              <w:br/>
            </w:r>
            <w:r>
              <w:rPr>
                <w:rFonts w:ascii="Times New Roman"/>
                <w:b w:val="false"/>
                <w:i w:val="false"/>
                <w:color w:val="000000"/>
                <w:sz w:val="20"/>
              </w:rPr>
              <w:t xml:space="preserve">тасымалдауды ұсыну"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261" w:id="208"/>
    <w:p>
      <w:pPr>
        <w:spacing w:after="0"/>
        <w:ind w:left="0"/>
        <w:jc w:val="left"/>
      </w:pPr>
      <w:r>
        <w:rPr>
          <w:rFonts w:ascii="Times New Roman"/>
          <w:b/>
          <w:i w:val="false"/>
          <w:color w:val="000000"/>
        </w:rPr>
        <w:t xml:space="preserve"> Жалпы білім беру ұйымдарына және кері қарай үйлеріне тегін тасымалдауды ұсыну туралы анықтама</w:t>
      </w:r>
    </w:p>
    <w:bookmarkEnd w:id="208"/>
    <w:p>
      <w:pPr>
        <w:spacing w:after="0"/>
        <w:ind w:left="0"/>
        <w:jc w:val="both"/>
      </w:pPr>
      <w:r>
        <w:rPr>
          <w:rFonts w:ascii="Times New Roman"/>
          <w:b w:val="false"/>
          <w:i w:val="false"/>
          <w:color w:val="ff0000"/>
          <w:sz w:val="28"/>
        </w:rPr>
        <w:t xml:space="preserve">
      Ескерту. 4-қосымша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Осы анықтама ________________________________________________  </w:t>
      </w:r>
    </w:p>
    <w:p>
      <w:pPr>
        <w:spacing w:after="0"/>
        <w:ind w:left="0"/>
        <w:jc w:val="both"/>
      </w:pPr>
      <w:r>
        <w:rPr>
          <w:rFonts w:ascii="Times New Roman"/>
          <w:b w:val="false"/>
          <w:i w:val="false"/>
          <w:color w:val="000000"/>
          <w:sz w:val="28"/>
        </w:rPr>
        <w:t xml:space="preserve">                        (білім алушының және тәрбиеленушінің Т.А.Ә.(бар болғанда))</w:t>
      </w:r>
    </w:p>
    <w:p>
      <w:pPr>
        <w:spacing w:after="0"/>
        <w:ind w:left="0"/>
        <w:jc w:val="both"/>
      </w:pPr>
      <w:r>
        <w:rPr>
          <w:rFonts w:ascii="Times New Roman"/>
          <w:b w:val="false"/>
          <w:i w:val="false"/>
          <w:color w:val="000000"/>
          <w:sz w:val="28"/>
        </w:rPr>
        <w:t xml:space="preserve">№_________ (мектептің атауы) жалпы білім беру ұйымына және кері қарай  </w:t>
      </w:r>
    </w:p>
    <w:p>
      <w:pPr>
        <w:spacing w:after="0"/>
        <w:ind w:left="0"/>
        <w:jc w:val="both"/>
      </w:pPr>
      <w:r>
        <w:rPr>
          <w:rFonts w:ascii="Times New Roman"/>
          <w:b w:val="false"/>
          <w:i w:val="false"/>
          <w:color w:val="000000"/>
          <w:sz w:val="28"/>
        </w:rPr>
        <w:t>үйіне тегін тасымалдаумен қамтамасыз етілетіндігі үшін берілді.</w:t>
      </w:r>
    </w:p>
    <w:p>
      <w:pPr>
        <w:spacing w:after="0"/>
        <w:ind w:left="0"/>
        <w:jc w:val="both"/>
      </w:pPr>
      <w:r>
        <w:rPr>
          <w:rFonts w:ascii="Times New Roman"/>
          <w:b w:val="false"/>
          <w:i w:val="false"/>
          <w:color w:val="000000"/>
          <w:sz w:val="28"/>
        </w:rPr>
        <w:t>Анықтама оқу жылы кезеңінде жарамды.</w:t>
      </w:r>
    </w:p>
    <w:p>
      <w:pPr>
        <w:spacing w:after="0"/>
        <w:ind w:left="0"/>
        <w:jc w:val="both"/>
      </w:pPr>
      <w:r>
        <w:rPr>
          <w:rFonts w:ascii="Times New Roman"/>
          <w:b w:val="false"/>
          <w:i w:val="false"/>
          <w:color w:val="000000"/>
          <w:sz w:val="28"/>
        </w:rPr>
        <w:t xml:space="preserve">Басшы ________________________________ </w:t>
      </w:r>
    </w:p>
    <w:p>
      <w:pPr>
        <w:spacing w:after="0"/>
        <w:ind w:left="0"/>
        <w:jc w:val="both"/>
      </w:pPr>
      <w:r>
        <w:rPr>
          <w:rFonts w:ascii="Times New Roman"/>
          <w:b w:val="false"/>
          <w:i w:val="false"/>
          <w:color w:val="000000"/>
          <w:sz w:val="28"/>
        </w:rPr>
        <w:t xml:space="preserve">                (Т.А.Ә. (бар болғанда) және қолы)</w:t>
      </w:r>
    </w:p>
    <w:p>
      <w:pPr>
        <w:spacing w:after="0"/>
        <w:ind w:left="0"/>
        <w:jc w:val="both"/>
      </w:pPr>
      <w:r>
        <w:rPr>
          <w:rFonts w:ascii="Times New Roman"/>
          <w:b w:val="false"/>
          <w:i w:val="false"/>
          <w:color w:val="000000"/>
          <w:sz w:val="28"/>
        </w:rPr>
        <w:t xml:space="preserve">____________________________________________  </w:t>
      </w:r>
    </w:p>
    <w:p>
      <w:pPr>
        <w:spacing w:after="0"/>
        <w:ind w:left="0"/>
        <w:jc w:val="both"/>
      </w:pPr>
      <w:r>
        <w:rPr>
          <w:rFonts w:ascii="Times New Roman"/>
          <w:b w:val="false"/>
          <w:i w:val="false"/>
          <w:color w:val="000000"/>
          <w:sz w:val="28"/>
        </w:rPr>
        <w:t xml:space="preserve">                 (елді мекеннің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"Шалғайдағы ауылдық елді </w:t>
            </w:r>
            <w:r>
              <w:br/>
            </w:r>
            <w:r>
              <w:rPr>
                <w:rFonts w:ascii="Times New Roman"/>
                <w:b w:val="false"/>
                <w:i w:val="false"/>
                <w:color w:val="000000"/>
                <w:sz w:val="20"/>
              </w:rPr>
              <w:t xml:space="preserve">мекендерде тұратын балаларды </w:t>
            </w:r>
            <w:r>
              <w:br/>
            </w:r>
            <w:r>
              <w:rPr>
                <w:rFonts w:ascii="Times New Roman"/>
                <w:b w:val="false"/>
                <w:i w:val="false"/>
                <w:color w:val="000000"/>
                <w:sz w:val="20"/>
              </w:rPr>
              <w:t xml:space="preserve">жалпы білім беру ұйымдарына </w:t>
            </w:r>
            <w:r>
              <w:br/>
            </w:r>
            <w:r>
              <w:rPr>
                <w:rFonts w:ascii="Times New Roman"/>
                <w:b w:val="false"/>
                <w:i w:val="false"/>
                <w:color w:val="000000"/>
                <w:sz w:val="20"/>
              </w:rPr>
              <w:t xml:space="preserve">және кейін үйлеріне тегін </w:t>
            </w:r>
            <w:r>
              <w:br/>
            </w:r>
            <w:r>
              <w:rPr>
                <w:rFonts w:ascii="Times New Roman"/>
                <w:b w:val="false"/>
                <w:i w:val="false"/>
                <w:color w:val="000000"/>
                <w:sz w:val="20"/>
              </w:rPr>
              <w:t xml:space="preserve">тасымалдауды ұсыну" </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 xml:space="preserve">стандартына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3" w:id="209"/>
    <w:p>
      <w:pPr>
        <w:spacing w:after="0"/>
        <w:ind w:left="0"/>
        <w:jc w:val="left"/>
      </w:pPr>
      <w:r>
        <w:rPr>
          <w:rFonts w:ascii="Times New Roman"/>
          <w:b/>
          <w:i w:val="false"/>
          <w:color w:val="000000"/>
        </w:rPr>
        <w:t xml:space="preserve"> Оқу орнынан  АНЫҚТАМА</w:t>
      </w:r>
    </w:p>
    <w:bookmarkEnd w:id="209"/>
    <w:p>
      <w:pPr>
        <w:spacing w:after="0"/>
        <w:ind w:left="0"/>
        <w:jc w:val="both"/>
      </w:pPr>
      <w:r>
        <w:rPr>
          <w:rFonts w:ascii="Times New Roman"/>
          <w:b w:val="false"/>
          <w:i w:val="false"/>
          <w:color w:val="000000"/>
          <w:sz w:val="28"/>
        </w:rPr>
        <w:t xml:space="preserve">
      Осы анықтама ____________________________________________________ </w:t>
      </w:r>
    </w:p>
    <w:p>
      <w:pPr>
        <w:spacing w:after="0"/>
        <w:ind w:left="0"/>
        <w:jc w:val="both"/>
      </w:pPr>
      <w:r>
        <w:rPr>
          <w:rFonts w:ascii="Times New Roman"/>
          <w:b w:val="false"/>
          <w:i w:val="false"/>
          <w:color w:val="000000"/>
          <w:sz w:val="28"/>
        </w:rPr>
        <w:t xml:space="preserve">
      (білім алушының және тәрбиеленушінің Т.А.Ә. (бар болғанда) </w:t>
      </w:r>
    </w:p>
    <w:p>
      <w:pPr>
        <w:spacing w:after="0"/>
        <w:ind w:left="0"/>
        <w:jc w:val="both"/>
      </w:pPr>
      <w:r>
        <w:rPr>
          <w:rFonts w:ascii="Times New Roman"/>
          <w:b w:val="false"/>
          <w:i w:val="false"/>
          <w:color w:val="000000"/>
          <w:sz w:val="28"/>
        </w:rPr>
        <w:t xml:space="preserve">
      Ол _____________________________ сыныбында ________________ ауысымда </w:t>
      </w:r>
    </w:p>
    <w:p>
      <w:pPr>
        <w:spacing w:after="0"/>
        <w:ind w:left="0"/>
        <w:jc w:val="both"/>
      </w:pPr>
      <w:r>
        <w:rPr>
          <w:rFonts w:ascii="Times New Roman"/>
          <w:b w:val="false"/>
          <w:i w:val="false"/>
          <w:color w:val="000000"/>
          <w:sz w:val="28"/>
        </w:rPr>
        <w:t xml:space="preserve">
      (мектептің атауын жазу қажет) </w:t>
      </w:r>
    </w:p>
    <w:p>
      <w:pPr>
        <w:spacing w:after="0"/>
        <w:ind w:left="0"/>
        <w:jc w:val="both"/>
      </w:pPr>
      <w:r>
        <w:rPr>
          <w:rFonts w:ascii="Times New Roman"/>
          <w:b w:val="false"/>
          <w:i w:val="false"/>
          <w:color w:val="000000"/>
          <w:sz w:val="28"/>
        </w:rPr>
        <w:t xml:space="preserve">
      оқитың және тасымалдауды қажет ететіндігі үшін беріледі. </w:t>
      </w:r>
    </w:p>
    <w:p>
      <w:pPr>
        <w:spacing w:after="0"/>
        <w:ind w:left="0"/>
        <w:jc w:val="both"/>
      </w:pPr>
      <w:r>
        <w:rPr>
          <w:rFonts w:ascii="Times New Roman"/>
          <w:b w:val="false"/>
          <w:i w:val="false"/>
          <w:color w:val="000000"/>
          <w:sz w:val="28"/>
        </w:rPr>
        <w:t xml:space="preserve">
      Анықтама талап етілген жерге көрсету үшін беріледі. </w:t>
      </w:r>
    </w:p>
    <w:p>
      <w:pPr>
        <w:spacing w:after="0"/>
        <w:ind w:left="0"/>
        <w:jc w:val="both"/>
      </w:pPr>
      <w:r>
        <w:rPr>
          <w:rFonts w:ascii="Times New Roman"/>
          <w:b w:val="false"/>
          <w:i w:val="false"/>
          <w:color w:val="000000"/>
          <w:sz w:val="28"/>
        </w:rPr>
        <w:t xml:space="preserve">
      № ____ мектептің директоры ___________________________________________ </w:t>
      </w:r>
    </w:p>
    <w:p>
      <w:pPr>
        <w:spacing w:after="0"/>
        <w:ind w:left="0"/>
        <w:jc w:val="both"/>
      </w:pPr>
      <w:r>
        <w:rPr>
          <w:rFonts w:ascii="Times New Roman"/>
          <w:b w:val="false"/>
          <w:i w:val="false"/>
          <w:color w:val="000000"/>
          <w:sz w:val="28"/>
        </w:rPr>
        <w:t>
                                    (мектептің атауы) (Т.А.Ә. (бар болғанда),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10-қосымша</w:t>
            </w:r>
          </w:p>
        </w:tc>
      </w:tr>
    </w:tbl>
    <w:bookmarkStart w:name="z265" w:id="210"/>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қызметті көрсету қағидалары</w:t>
      </w:r>
    </w:p>
    <w:bookmarkEnd w:id="210"/>
    <w:bookmarkStart w:name="z266" w:id="211"/>
    <w:p>
      <w:pPr>
        <w:spacing w:after="0"/>
        <w:ind w:left="0"/>
        <w:jc w:val="left"/>
      </w:pPr>
      <w:r>
        <w:rPr>
          <w:rFonts w:ascii="Times New Roman"/>
          <w:b/>
          <w:i w:val="false"/>
          <w:color w:val="000000"/>
        </w:rPr>
        <w:t xml:space="preserve"> 1-тарау. Жалпы ережелер</w:t>
      </w:r>
    </w:p>
    <w:bookmarkEnd w:id="211"/>
    <w:bookmarkStart w:name="z267" w:id="212"/>
    <w:p>
      <w:pPr>
        <w:spacing w:after="0"/>
        <w:ind w:left="0"/>
        <w:jc w:val="both"/>
      </w:pPr>
      <w:r>
        <w:rPr>
          <w:rFonts w:ascii="Times New Roman"/>
          <w:b w:val="false"/>
          <w:i w:val="false"/>
          <w:color w:val="000000"/>
          <w:sz w:val="28"/>
        </w:rPr>
        <w:t xml:space="preserve">
      1. Осы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жалпы білім беретін мектептердегі білім алушылар мен тәрбиеленушілердің жекелеген санаттарына тегін және жеңілдетілген тамақтандыруды ұсыну тәртібін айқындайды.</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9" w:id="213"/>
    <w:p>
      <w:pPr>
        <w:spacing w:after="0"/>
        <w:ind w:left="0"/>
        <w:jc w:val="left"/>
      </w:pPr>
      <w:r>
        <w:rPr>
          <w:rFonts w:ascii="Times New Roman"/>
          <w:b/>
          <w:i w:val="false"/>
          <w:color w:val="000000"/>
        </w:rPr>
        <w:t xml:space="preserve"> 2-тарау. Мемлекеттік қызмет көрсету тәртібі</w:t>
      </w:r>
    </w:p>
    <w:bookmarkEnd w:id="213"/>
    <w:bookmarkStart w:name="z270" w:id="214"/>
    <w:p>
      <w:pPr>
        <w:spacing w:after="0"/>
        <w:ind w:left="0"/>
        <w:jc w:val="both"/>
      </w:pPr>
      <w:r>
        <w:rPr>
          <w:rFonts w:ascii="Times New Roman"/>
          <w:b w:val="false"/>
          <w:i w:val="false"/>
          <w:color w:val="000000"/>
          <w:sz w:val="28"/>
        </w:rPr>
        <w:t xml:space="preserve">
      3.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қызметін (бұдан әрі – мемлекеттік көрсетілетін қызмет) алу үшін жеке тұлға (бұдан әрі – көрсетілетін қызметті алушы) облыстардың, Нұр-Сұлтан, Алматы және Шымкент қалаларының, аудандардың және облыстық маңызы бар қалалардың жергілікті атқарушы органдарына, республикалық маңызы бар қалалардың және астананың білім басқармаларына, аудандардағы, облыстық маңызы бар қалалардағы білім бөлімдеріне, білім беру ұйымдарына (бұдан әрі – көрсетілетін қызметті беруші) немесе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"Жалпы білім беретін мектептердегі білім алушылар мен тәрбиеленушілердің жекелеген санаттарына тегін және жеңілдікпен тамақтандыруды ұсыну" мемлекеттік көрсетілетін қызмет стандартында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1" w:id="215"/>
    <w:p>
      <w:pPr>
        <w:spacing w:after="0"/>
        <w:ind w:left="0"/>
        <w:jc w:val="both"/>
      </w:pPr>
      <w:r>
        <w:rPr>
          <w:rFonts w:ascii="Times New Roman"/>
          <w:b w:val="false"/>
          <w:i w:val="false"/>
          <w:color w:val="000000"/>
          <w:sz w:val="28"/>
        </w:rPr>
        <w:t>
      4.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End w:id="215"/>
    <w:bookmarkStart w:name="z272" w:id="216"/>
    <w:p>
      <w:pPr>
        <w:spacing w:after="0"/>
        <w:ind w:left="0"/>
        <w:jc w:val="both"/>
      </w:pPr>
      <w:r>
        <w:rPr>
          <w:rFonts w:ascii="Times New Roman"/>
          <w:b w:val="false"/>
          <w:i w:val="false"/>
          <w:color w:val="000000"/>
          <w:sz w:val="28"/>
        </w:rPr>
        <w:t>
      5. Көрсетілетін қызметті беруші құжаттарды алған сәттен бастап 1 (бір) жұмыс күні ішінде ұсынылған құжаттардың толықтығын тексереді.</w:t>
      </w:r>
    </w:p>
    <w:bookmarkEnd w:id="216"/>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өтінішті одан әрі қараудан дәлелді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3" w:id="217"/>
    <w:p>
      <w:pPr>
        <w:spacing w:after="0"/>
        <w:ind w:left="0"/>
        <w:jc w:val="both"/>
      </w:pPr>
      <w:r>
        <w:rPr>
          <w:rFonts w:ascii="Times New Roman"/>
          <w:b w:val="false"/>
          <w:i w:val="false"/>
          <w:color w:val="000000"/>
          <w:sz w:val="28"/>
        </w:rPr>
        <w:t>
      6. Көрсетілетін қызметті алушының жеке басын, баланың туылғанын, некеге тұруды немесе бұзуды куәаландыратын құжаттар туралы ("АХАЖ тіркеу пункті" ақпараттық жүйресінде мәліметтер болмаған жағдайда), жұмыссыз ретінде тіркеу туралы, көрсетілетін қызметті алушының (отбасының) мемлекеттік атаулы әлеуметтік көмек алушыларға тиесілілігі туралы, мемлекеттік әлеуметтік көмек алмайтын, жан басына шаққандағы табысы ең төменгі күнкөріс деңгейінің шамасынан төмен адамдардың табыстары туралы мәліметтерді, қорғаншылық және қамқоршылық туралы анықтаманы көрсетілетін қызметті беруші тиісті мемлекеттік ақпараттық жүйелерден "электронды үкімет" шлюзі арқылы алады.</w:t>
      </w:r>
    </w:p>
    <w:bookmarkEnd w:id="217"/>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4" w:id="218"/>
    <w:p>
      <w:pPr>
        <w:spacing w:after="0"/>
        <w:ind w:left="0"/>
        <w:jc w:val="both"/>
      </w:pPr>
      <w:r>
        <w:rPr>
          <w:rFonts w:ascii="Times New Roman"/>
          <w:b w:val="false"/>
          <w:i w:val="false"/>
          <w:color w:val="000000"/>
          <w:sz w:val="28"/>
        </w:rPr>
        <w:t xml:space="preserve">
      7. Құжаттарды тексеру қорытындысы бойынша көрсетілетін қызметті беруші 3 (үш)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жалпы білім беретін мектептердегі білім алушылар мен тәрбиеленушілердің жекелеген санаттарына тегін және жеңілдікпен тамақтандыруды ұсыну туралы анықтама (бұдан әрі - анықтама) дайындайды.</w:t>
      </w:r>
    </w:p>
    <w:bookmarkEnd w:id="218"/>
    <w:p>
      <w:pPr>
        <w:spacing w:after="0"/>
        <w:ind w:left="0"/>
        <w:jc w:val="both"/>
      </w:pPr>
      <w:r>
        <w:rPr>
          <w:rFonts w:ascii="Times New Roman"/>
          <w:b w:val="false"/>
          <w:i w:val="false"/>
          <w:color w:val="000000"/>
          <w:sz w:val="28"/>
        </w:rPr>
        <w:t xml:space="preserve">
      Осы Қағидалар стандартының 9-тармағында көрсетілген негіздер бойынша мемлекеттік қызметті көрсетуден бас тарту үшін негіз анықталған жағдайда, көрсетілетін қызметті беруші Қазақстан Республикасы Әкімшілік рәсімдік–процестік кодексінің (бұдан әрі - 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шешімдер туралы, сондай-ақ тыңдауды өткізу уақыты мен орны туралы хабарламаны жолдайды.</w:t>
      </w:r>
    </w:p>
    <w:p>
      <w:pPr>
        <w:spacing w:after="0"/>
        <w:ind w:left="0"/>
        <w:jc w:val="both"/>
      </w:pPr>
      <w:r>
        <w:rPr>
          <w:rFonts w:ascii="Times New Roman"/>
          <w:b w:val="false"/>
          <w:i w:val="false"/>
          <w:color w:val="000000"/>
          <w:sz w:val="28"/>
        </w:rPr>
        <w:t>
      Тыңдау рәсімі ҚР АӨК-нің 73-бабына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1 (бір) жұмыс күні ішінде анықтаманы немесе мемлекеттік қызметті көрсетуден дәлелді бас тартуды көрсетілетін қызметті алушыға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6" w:id="219"/>
    <w:p>
      <w:pPr>
        <w:spacing w:after="0"/>
        <w:ind w:left="0"/>
        <w:jc w:val="both"/>
      </w:pPr>
      <w:r>
        <w:rPr>
          <w:rFonts w:ascii="Times New Roman"/>
          <w:b w:val="false"/>
          <w:i w:val="false"/>
          <w:color w:val="000000"/>
          <w:sz w:val="28"/>
        </w:rPr>
        <w:t>
      9. Құжаттарды қараудың жалпы мерзімі және анықтаманы алу не мемлекеттік қызмет көрсетуден бас тарту 5 (бес) жұмыс күнін құрайды.</w:t>
      </w:r>
    </w:p>
    <w:bookmarkEnd w:id="219"/>
    <w:bookmarkStart w:name="z362" w:id="220"/>
    <w:p>
      <w:pPr>
        <w:spacing w:after="0"/>
        <w:ind w:left="0"/>
        <w:jc w:val="both"/>
      </w:pPr>
      <w:r>
        <w:rPr>
          <w:rFonts w:ascii="Times New Roman"/>
          <w:b w:val="false"/>
          <w:i w:val="false"/>
          <w:color w:val="000000"/>
          <w:sz w:val="28"/>
        </w:rPr>
        <w:t xml:space="preserve">
      9-1.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bookmarkEnd w:id="220"/>
    <w:p>
      <w:pPr>
        <w:spacing w:after="0"/>
        <w:ind w:left="0"/>
        <w:jc w:val="both"/>
      </w:pPr>
      <w:r>
        <w:rPr>
          <w:rFonts w:ascii="Times New Roman"/>
          <w:b w:val="false"/>
          <w:i w:val="false"/>
          <w:color w:val="000000"/>
          <w:sz w:val="28"/>
        </w:rPr>
        <w:t>
      Ақпараттық жүйе істен шыққан жағдайда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7" w:id="221"/>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221"/>
    <w:bookmarkStart w:name="z278" w:id="222"/>
    <w:p>
      <w:pPr>
        <w:spacing w:after="0"/>
        <w:ind w:left="0"/>
        <w:jc w:val="both"/>
      </w:pPr>
      <w:r>
        <w:rPr>
          <w:rFonts w:ascii="Times New Roman"/>
          <w:b w:val="false"/>
          <w:i w:val="false"/>
          <w:color w:val="000000"/>
          <w:sz w:val="28"/>
        </w:rPr>
        <w:t>
      10.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222"/>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9" w:id="223"/>
    <w:p>
      <w:pPr>
        <w:spacing w:after="0"/>
        <w:ind w:left="0"/>
        <w:jc w:val="both"/>
      </w:pPr>
      <w:r>
        <w:rPr>
          <w:rFonts w:ascii="Times New Roman"/>
          <w:b w:val="false"/>
          <w:i w:val="false"/>
          <w:color w:val="000000"/>
          <w:sz w:val="28"/>
        </w:rPr>
        <w:t>
      11.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"Жалпы білім беретін </w:t>
            </w:r>
            <w:r>
              <w:br/>
            </w:r>
            <w:r>
              <w:rPr>
                <w:rFonts w:ascii="Times New Roman"/>
                <w:b w:val="false"/>
                <w:i w:val="false"/>
                <w:color w:val="000000"/>
                <w:sz w:val="20"/>
              </w:rPr>
              <w:t xml:space="preserve">мектептердегі білім алушылар </w:t>
            </w:r>
            <w:r>
              <w:br/>
            </w:r>
            <w:r>
              <w:rPr>
                <w:rFonts w:ascii="Times New Roman"/>
                <w:b w:val="false"/>
                <w:i w:val="false"/>
                <w:color w:val="000000"/>
                <w:sz w:val="20"/>
              </w:rPr>
              <w:t xml:space="preserve">мен тәрбиеленушілердің жекелеген </w:t>
            </w:r>
            <w:r>
              <w:br/>
            </w:r>
            <w:r>
              <w:rPr>
                <w:rFonts w:ascii="Times New Roman"/>
                <w:b w:val="false"/>
                <w:i w:val="false"/>
                <w:color w:val="000000"/>
                <w:sz w:val="20"/>
              </w:rPr>
              <w:t>санаттарына тегін және жеңілдетілген</w:t>
            </w:r>
            <w:r>
              <w:br/>
            </w:r>
            <w:r>
              <w:rPr>
                <w:rFonts w:ascii="Times New Roman"/>
                <w:b w:val="false"/>
                <w:i w:val="false"/>
                <w:color w:val="000000"/>
                <w:sz w:val="20"/>
              </w:rPr>
              <w:t xml:space="preserve">тамақтандыруды ұсыну" </w:t>
            </w:r>
            <w:r>
              <w:br/>
            </w:r>
            <w:r>
              <w:rPr>
                <w:rFonts w:ascii="Times New Roman"/>
                <w:b w:val="false"/>
                <w:i w:val="false"/>
                <w:color w:val="000000"/>
                <w:sz w:val="20"/>
              </w:rPr>
              <w:t xml:space="preserve">мемлекеттік қызметті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 басшысына</w:t>
            </w:r>
            <w:r>
              <w:br/>
            </w:r>
            <w:r>
              <w:rPr>
                <w:rFonts w:ascii="Times New Roman"/>
                <w:b w:val="false"/>
                <w:i w:val="false"/>
                <w:color w:val="000000"/>
                <w:sz w:val="20"/>
              </w:rPr>
              <w:t>_________________________</w:t>
            </w:r>
            <w:r>
              <w:br/>
            </w:r>
            <w:r>
              <w:rPr>
                <w:rFonts w:ascii="Times New Roman"/>
                <w:b w:val="false"/>
                <w:i w:val="false"/>
                <w:color w:val="000000"/>
                <w:sz w:val="20"/>
              </w:rPr>
              <w:t>(елді мекен атауы, тұрғылықты</w:t>
            </w:r>
            <w:r>
              <w:br/>
            </w:r>
            <w:r>
              <w:rPr>
                <w:rFonts w:ascii="Times New Roman"/>
                <w:b w:val="false"/>
                <w:i w:val="false"/>
                <w:color w:val="000000"/>
                <w:sz w:val="20"/>
              </w:rPr>
              <w:t>мекенжайы, телефоны)</w:t>
            </w:r>
            <w:r>
              <w:br/>
            </w:r>
            <w:r>
              <w:rPr>
                <w:rFonts w:ascii="Times New Roman"/>
                <w:b w:val="false"/>
                <w:i w:val="false"/>
                <w:color w:val="000000"/>
                <w:sz w:val="20"/>
              </w:rPr>
              <w:t>мекенжай бойынша тұратын</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(өтініш берушінің Т.А.Ә.</w:t>
            </w:r>
            <w:r>
              <w:br/>
            </w:r>
            <w:r>
              <w:rPr>
                <w:rFonts w:ascii="Times New Roman"/>
                <w:b w:val="false"/>
                <w:i w:val="false"/>
                <w:color w:val="000000"/>
                <w:sz w:val="20"/>
              </w:rPr>
              <w:t>(бар болғанда) және жеке</w:t>
            </w:r>
            <w:r>
              <w:br/>
            </w:r>
            <w:r>
              <w:rPr>
                <w:rFonts w:ascii="Times New Roman"/>
                <w:b w:val="false"/>
                <w:i w:val="false"/>
                <w:color w:val="000000"/>
                <w:sz w:val="20"/>
              </w:rPr>
              <w:t>сәйкестендіру нөмірі)</w:t>
            </w:r>
          </w:p>
        </w:tc>
      </w:tr>
    </w:tbl>
    <w:bookmarkStart w:name="z281" w:id="224"/>
    <w:p>
      <w:pPr>
        <w:spacing w:after="0"/>
        <w:ind w:left="0"/>
        <w:jc w:val="left"/>
      </w:pPr>
      <w:r>
        <w:rPr>
          <w:rFonts w:ascii="Times New Roman"/>
          <w:b/>
          <w:i w:val="false"/>
          <w:color w:val="000000"/>
        </w:rPr>
        <w:t xml:space="preserve"> Өтініш</w:t>
      </w:r>
    </w:p>
    <w:bookmarkEnd w:id="224"/>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Сізден (мектеп №, № және сынып литерін көрсету) оқитын менің кәмелетке</w:t>
      </w:r>
    </w:p>
    <w:p>
      <w:pPr>
        <w:spacing w:after="0"/>
        <w:ind w:left="0"/>
        <w:jc w:val="both"/>
      </w:pPr>
      <w:r>
        <w:rPr>
          <w:rFonts w:ascii="Times New Roman"/>
          <w:b w:val="false"/>
          <w:i w:val="false"/>
          <w:color w:val="000000"/>
          <w:sz w:val="28"/>
        </w:rPr>
        <w:t>толмаған баламды (Т.А.Ә. (бар болған жағдайда) және жеке сәйкестендіру нөмірі,</w:t>
      </w:r>
    </w:p>
    <w:p>
      <w:pPr>
        <w:spacing w:after="0"/>
        <w:ind w:left="0"/>
        <w:jc w:val="both"/>
      </w:pPr>
      <w:r>
        <w:rPr>
          <w:rFonts w:ascii="Times New Roman"/>
          <w:b w:val="false"/>
          <w:i w:val="false"/>
          <w:color w:val="000000"/>
          <w:sz w:val="28"/>
        </w:rPr>
        <w:t>туған күні) (оқу жылын көрсету) тегін және жеңілдікпен тамақтандырумен қамтамасыз</w:t>
      </w:r>
    </w:p>
    <w:p>
      <w:pPr>
        <w:spacing w:after="0"/>
        <w:ind w:left="0"/>
        <w:jc w:val="both"/>
      </w:pPr>
      <w:r>
        <w:rPr>
          <w:rFonts w:ascii="Times New Roman"/>
          <w:b w:val="false"/>
          <w:i w:val="false"/>
          <w:color w:val="000000"/>
          <w:sz w:val="28"/>
        </w:rPr>
        <w:t>етілетін білім алушылар мен тәрбиеленушілердің тізіміне қосуды сұраймын.</w:t>
      </w:r>
    </w:p>
    <w:p>
      <w:pPr>
        <w:spacing w:after="0"/>
        <w:ind w:left="0"/>
        <w:jc w:val="both"/>
      </w:pPr>
      <w:r>
        <w:rPr>
          <w:rFonts w:ascii="Times New Roman"/>
          <w:b w:val="false"/>
          <w:i w:val="false"/>
          <w:color w:val="000000"/>
          <w:sz w:val="28"/>
        </w:rPr>
        <w:t xml:space="preserve">Ақпараттық жүйелердегі "Дербес деректер және оларды қорғау туралы" 2013 жылғы </w:t>
      </w:r>
    </w:p>
    <w:p>
      <w:pPr>
        <w:spacing w:after="0"/>
        <w:ind w:left="0"/>
        <w:jc w:val="both"/>
      </w:pPr>
      <w:r>
        <w:rPr>
          <w:rFonts w:ascii="Times New Roman"/>
          <w:b w:val="false"/>
          <w:i w:val="false"/>
          <w:color w:val="000000"/>
          <w:sz w:val="28"/>
        </w:rPr>
        <w:t xml:space="preserve">21 мамырдағы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құпия мәліметтерді</w:t>
      </w:r>
    </w:p>
    <w:p>
      <w:pPr>
        <w:spacing w:after="0"/>
        <w:ind w:left="0"/>
        <w:jc w:val="both"/>
      </w:pPr>
      <w:r>
        <w:rPr>
          <w:rFonts w:ascii="Times New Roman"/>
          <w:b w:val="false"/>
          <w:i w:val="false"/>
          <w:color w:val="000000"/>
          <w:sz w:val="28"/>
        </w:rPr>
        <w:t>қолдануға келісім беремін.</w:t>
      </w:r>
    </w:p>
    <w:p>
      <w:pPr>
        <w:spacing w:after="0"/>
        <w:ind w:left="0"/>
        <w:jc w:val="both"/>
      </w:pPr>
      <w:r>
        <w:rPr>
          <w:rFonts w:ascii="Times New Roman"/>
          <w:b w:val="false"/>
          <w:i w:val="false"/>
          <w:color w:val="000000"/>
          <w:sz w:val="28"/>
        </w:rPr>
        <w:t>"___" _____________20__ жыл                                азаматтың (азаматшаның)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"Жалпы білім беретін </w:t>
            </w:r>
            <w:r>
              <w:br/>
            </w:r>
            <w:r>
              <w:rPr>
                <w:rFonts w:ascii="Times New Roman"/>
                <w:b w:val="false"/>
                <w:i w:val="false"/>
                <w:color w:val="000000"/>
                <w:sz w:val="20"/>
              </w:rPr>
              <w:t xml:space="preserve">мектептердегі білім алушылар мен </w:t>
            </w:r>
            <w:r>
              <w:br/>
            </w:r>
            <w:r>
              <w:rPr>
                <w:rFonts w:ascii="Times New Roman"/>
                <w:b w:val="false"/>
                <w:i w:val="false"/>
                <w:color w:val="000000"/>
                <w:sz w:val="20"/>
              </w:rPr>
              <w:t>тәрбиеленушілердің жекелеген</w:t>
            </w:r>
            <w:r>
              <w:br/>
            </w:r>
            <w:r>
              <w:rPr>
                <w:rFonts w:ascii="Times New Roman"/>
                <w:b w:val="false"/>
                <w:i w:val="false"/>
                <w:color w:val="000000"/>
                <w:sz w:val="20"/>
              </w:rPr>
              <w:t>санаттарына тегін және</w:t>
            </w:r>
            <w:r>
              <w:br/>
            </w:r>
            <w:r>
              <w:rPr>
                <w:rFonts w:ascii="Times New Roman"/>
                <w:b w:val="false"/>
                <w:i w:val="false"/>
                <w:color w:val="000000"/>
                <w:sz w:val="20"/>
              </w:rPr>
              <w:t xml:space="preserve">жеңілдетілген тамақтандыруды </w:t>
            </w:r>
            <w:r>
              <w:br/>
            </w:r>
            <w:r>
              <w:rPr>
                <w:rFonts w:ascii="Times New Roman"/>
                <w:b w:val="false"/>
                <w:i w:val="false"/>
                <w:color w:val="000000"/>
                <w:sz w:val="20"/>
              </w:rPr>
              <w:t xml:space="preserve">ұсыну" мемлекеттік қызметті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283" w:id="225"/>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стандарты</w:t>
      </w:r>
    </w:p>
    <w:bookmarkEnd w:id="225"/>
    <w:p>
      <w:pPr>
        <w:spacing w:after="0"/>
        <w:ind w:left="0"/>
        <w:jc w:val="both"/>
      </w:pPr>
      <w:r>
        <w:rPr>
          <w:rFonts w:ascii="Times New Roman"/>
          <w:b w:val="false"/>
          <w:i w:val="false"/>
          <w:color w:val="ff0000"/>
          <w:sz w:val="28"/>
        </w:rPr>
        <w:t xml:space="preserve">
      Ескерту. 2-қосымша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 мен облыстық маңызы бар қалалардың жергілікті атқарушы органдары, республикалық маңызы бар қалалардың және астананың білім басқармалары, аудандардағы, облыстық маңызы бар қалалардағы білім бөлімдері,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көрсетудің нәтижелерін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білім беру ұйымдары;</w:t>
            </w:r>
          </w:p>
          <w:p>
            <w:pPr>
              <w:spacing w:after="20"/>
              <w:ind w:left="20"/>
              <w:jc w:val="both"/>
            </w:pPr>
            <w:r>
              <w:rPr>
                <w:rFonts w:ascii="Times New Roman"/>
                <w:b w:val="false"/>
                <w:i w:val="false"/>
                <w:color w:val="000000"/>
                <w:sz w:val="20"/>
              </w:rPr>
              <w:t>
3)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құжаттарды тапсырған сәттен бастап, сондай-ақ портал арқылы өтініш берген кезде - 5 (бес) жұмыс күні;</w:t>
            </w:r>
          </w:p>
          <w:p>
            <w:pPr>
              <w:spacing w:after="20"/>
              <w:ind w:left="20"/>
              <w:jc w:val="both"/>
            </w:pPr>
            <w:r>
              <w:rPr>
                <w:rFonts w:ascii="Times New Roman"/>
                <w:b w:val="false"/>
                <w:i w:val="false"/>
                <w:color w:val="000000"/>
                <w:sz w:val="20"/>
              </w:rPr>
              <w:t>
2) көрсетілетін қызметті берушіге құжаттарды тапсыру үшін күтудің рұқсат берілетін ең ұзақ уақыты - 15 минут;</w:t>
            </w:r>
          </w:p>
          <w:p>
            <w:pPr>
              <w:spacing w:after="20"/>
              <w:ind w:left="20"/>
              <w:jc w:val="both"/>
            </w:pPr>
            <w:r>
              <w:rPr>
                <w:rFonts w:ascii="Times New Roman"/>
                <w:b w:val="false"/>
                <w:i w:val="false"/>
                <w:color w:val="000000"/>
                <w:sz w:val="20"/>
              </w:rPr>
              <w:t>
3) көрсетілетін қызметті алушыға қызмет көрсетудің рұқсат берілетін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беретін мектепте тегін және жеңілдетілген тамақтандыруды ұсыну туралы анықтама не осы мемлекеттік көрсетілетін қызмет стандартының </w:t>
            </w:r>
            <w:r>
              <w:rPr>
                <w:rFonts w:ascii="Times New Roman"/>
                <w:b w:val="false"/>
                <w:i w:val="false"/>
                <w:color w:val="000000"/>
                <w:sz w:val="20"/>
              </w:rPr>
              <w:t>9-тармағында</w:t>
            </w:r>
            <w:r>
              <w:rPr>
                <w:rFonts w:ascii="Times New Roman"/>
                <w:b w:val="false"/>
                <w:i w:val="false"/>
                <w:color w:val="000000"/>
                <w:sz w:val="20"/>
              </w:rPr>
              <w:t xml:space="preserve"> көрсетілген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Білім және ғылым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куәлігінің көшірмесі (жеке сәйкестендіру үшін қажет);</w:t>
            </w:r>
          </w:p>
          <w:p>
            <w:pPr>
              <w:spacing w:after="20"/>
              <w:ind w:left="20"/>
              <w:jc w:val="both"/>
            </w:pPr>
            <w:r>
              <w:rPr>
                <w:rFonts w:ascii="Times New Roman"/>
                <w:b w:val="false"/>
                <w:i w:val="false"/>
                <w:color w:val="000000"/>
                <w:sz w:val="20"/>
              </w:rPr>
              <w:t>
4) АХАЖ АЖ-да мәліметтер болмаған жағдайда не Қазақстан Республикасынан тыс жерде некеге тұрған немесе бұзған жағдайда некеге тұру немесе бұзу туралы куәліктің көшірмесі;</w:t>
            </w:r>
          </w:p>
          <w:p>
            <w:pPr>
              <w:spacing w:after="20"/>
              <w:ind w:left="20"/>
              <w:jc w:val="both"/>
            </w:pPr>
            <w:r>
              <w:rPr>
                <w:rFonts w:ascii="Times New Roman"/>
                <w:b w:val="false"/>
                <w:i w:val="false"/>
                <w:color w:val="000000"/>
                <w:sz w:val="20"/>
              </w:rPr>
              <w:t>
5) мәртебесін растайтын құжаттың көшірмесі:</w:t>
            </w:r>
          </w:p>
          <w:p>
            <w:pPr>
              <w:spacing w:after="20"/>
              <w:ind w:left="20"/>
              <w:jc w:val="both"/>
            </w:pPr>
            <w:r>
              <w:rPr>
                <w:rFonts w:ascii="Times New Roman"/>
                <w:b w:val="false"/>
                <w:i w:val="false"/>
                <w:color w:val="000000"/>
                <w:sz w:val="20"/>
              </w:rPr>
              <w:t>
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pPr>
              <w:spacing w:after="20"/>
              <w:ind w:left="20"/>
              <w:jc w:val="both"/>
            </w:pPr>
            <w:r>
              <w:rPr>
                <w:rFonts w:ascii="Times New Roman"/>
                <w:b w:val="false"/>
                <w:i w:val="false"/>
                <w:color w:val="000000"/>
                <w:sz w:val="20"/>
              </w:rPr>
              <w:t>
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түріндегі табыстары туралы анықтама);</w:t>
            </w:r>
          </w:p>
          <w:p>
            <w:pPr>
              <w:spacing w:after="20"/>
              <w:ind w:left="20"/>
              <w:jc w:val="both"/>
            </w:pPr>
            <w:r>
              <w:rPr>
                <w:rFonts w:ascii="Times New Roman"/>
                <w:b w:val="false"/>
                <w:i w:val="false"/>
                <w:color w:val="000000"/>
                <w:sz w:val="20"/>
              </w:rPr>
              <w:t>
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pPr>
              <w:spacing w:after="20"/>
              <w:ind w:left="20"/>
              <w:jc w:val="both"/>
            </w:pPr>
            <w:r>
              <w:rPr>
                <w:rFonts w:ascii="Times New Roman"/>
                <w:b w:val="false"/>
                <w:i w:val="false"/>
                <w:color w:val="000000"/>
                <w:sz w:val="20"/>
              </w:rPr>
              <w:t>
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p>
            <w:pPr>
              <w:spacing w:after="20"/>
              <w:ind w:left="20"/>
              <w:jc w:val="both"/>
            </w:pPr>
            <w:r>
              <w:rPr>
                <w:rFonts w:ascii="Times New Roman"/>
                <w:b w:val="false"/>
                <w:i w:val="false"/>
                <w:color w:val="000000"/>
                <w:sz w:val="20"/>
              </w:rPr>
              <w:t>
Құжаттар салыстыру үшiн түпнұсқада ұсынылады, содан кейiн түпнұсқалар көрсетілетін қызметті алушыға қайтарылады.</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жағдайда, бір рет пайдаланатын құпия сөзбен куәландырылған электрондық құжат нысанындағы өтініш;</w:t>
            </w:r>
          </w:p>
          <w:p>
            <w:pPr>
              <w:spacing w:after="20"/>
              <w:ind w:left="20"/>
              <w:jc w:val="both"/>
            </w:pPr>
            <w:r>
              <w:rPr>
                <w:rFonts w:ascii="Times New Roman"/>
                <w:b w:val="false"/>
                <w:i w:val="false"/>
                <w:color w:val="000000"/>
                <w:sz w:val="20"/>
              </w:rPr>
              <w:t>
2) АХАЖ АЖ-да мәліметтер болмаған жағдайда не Қазақстан Республикасынан тыс жерде туылған жағдайда баланың туу туралы куәлігінің электрондық көшірмесі;</w:t>
            </w:r>
          </w:p>
          <w:p>
            <w:pPr>
              <w:spacing w:after="20"/>
              <w:ind w:left="20"/>
              <w:jc w:val="both"/>
            </w:pPr>
            <w:r>
              <w:rPr>
                <w:rFonts w:ascii="Times New Roman"/>
                <w:b w:val="false"/>
                <w:i w:val="false"/>
                <w:color w:val="000000"/>
                <w:sz w:val="20"/>
              </w:rPr>
              <w:t>
3) АХАЖ АЖ-да мәліметтер болмаған жағдайда не Қазақстан Республикасынан тыс жерде некеге тұрған немесе бұзған жағдайда некеге тұру немесе бұзу туралы куәліктің электрондық көшірмесі;</w:t>
            </w:r>
          </w:p>
          <w:p>
            <w:pPr>
              <w:spacing w:after="20"/>
              <w:ind w:left="20"/>
              <w:jc w:val="both"/>
            </w:pPr>
            <w:r>
              <w:rPr>
                <w:rFonts w:ascii="Times New Roman"/>
                <w:b w:val="false"/>
                <w:i w:val="false"/>
                <w:color w:val="000000"/>
                <w:sz w:val="20"/>
              </w:rPr>
              <w:t>
4) мәртебесін растайтын құжаттың электрондық көшірмесі:</w:t>
            </w:r>
          </w:p>
          <w:p>
            <w:pPr>
              <w:spacing w:after="20"/>
              <w:ind w:left="20"/>
              <w:jc w:val="both"/>
            </w:pPr>
            <w:r>
              <w:rPr>
                <w:rFonts w:ascii="Times New Roman"/>
                <w:b w:val="false"/>
                <w:i w:val="false"/>
                <w:color w:val="000000"/>
                <w:sz w:val="20"/>
              </w:rPr>
              <w:t>
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pPr>
              <w:spacing w:after="20"/>
              <w:ind w:left="20"/>
              <w:jc w:val="both"/>
            </w:pPr>
            <w:r>
              <w:rPr>
                <w:rFonts w:ascii="Times New Roman"/>
                <w:b w:val="false"/>
                <w:i w:val="false"/>
                <w:color w:val="000000"/>
                <w:sz w:val="20"/>
              </w:rPr>
              <w:t>
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 туралы, балаларға және басқа да асырауындағыларға төленетін алимент түріндегі табыстары туралы анықтама);</w:t>
            </w:r>
          </w:p>
          <w:p>
            <w:pPr>
              <w:spacing w:after="20"/>
              <w:ind w:left="20"/>
              <w:jc w:val="both"/>
            </w:pPr>
            <w:r>
              <w:rPr>
                <w:rFonts w:ascii="Times New Roman"/>
                <w:b w:val="false"/>
                <w:i w:val="false"/>
                <w:color w:val="000000"/>
                <w:sz w:val="20"/>
              </w:rPr>
              <w:t>
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pPr>
              <w:spacing w:after="20"/>
              <w:ind w:left="20"/>
              <w:jc w:val="both"/>
            </w:pPr>
            <w:r>
              <w:rPr>
                <w:rFonts w:ascii="Times New Roman"/>
                <w:b w:val="false"/>
                <w:i w:val="false"/>
                <w:color w:val="000000"/>
                <w:sz w:val="20"/>
              </w:rPr>
              <w:t>
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w:t>
            </w:r>
            <w:r>
              <w:rPr>
                <w:rFonts w:ascii="Times New Roman"/>
                <w:b w:val="false"/>
                <w:i w:val="false"/>
                <w:color w:val="000000"/>
                <w:sz w:val="20"/>
              </w:rPr>
              <w:t>қаулысында</w:t>
            </w:r>
            <w:r>
              <w:rPr>
                <w:rFonts w:ascii="Times New Roman"/>
                <w:b w:val="false"/>
                <w:i w:val="false"/>
                <w:color w:val="000000"/>
                <w:sz w:val="20"/>
              </w:rPr>
              <w:t xml:space="preserve"> белгіленген талаптарға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сәйкес келмеуі;</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арнайы құқығынан айырылған.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оның ішінде электрондық нысанда көрсетілетін қызметтің ерекшеліктерін ескере отырып қойылатын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w:t>
            </w:r>
            <w:r>
              <w:br/>
            </w:r>
            <w:r>
              <w:rPr>
                <w:rFonts w:ascii="Times New Roman"/>
                <w:b w:val="false"/>
                <w:i w:val="false"/>
                <w:color w:val="000000"/>
                <w:sz w:val="20"/>
              </w:rPr>
              <w:t xml:space="preserve">мектептердегі білім алушылар </w:t>
            </w:r>
            <w:r>
              <w:br/>
            </w:r>
            <w:r>
              <w:rPr>
                <w:rFonts w:ascii="Times New Roman"/>
                <w:b w:val="false"/>
                <w:i w:val="false"/>
                <w:color w:val="000000"/>
                <w:sz w:val="20"/>
              </w:rPr>
              <w:t>мен тәрбиеленушілердің жекелеген</w:t>
            </w:r>
            <w:r>
              <w:br/>
            </w:r>
            <w:r>
              <w:rPr>
                <w:rFonts w:ascii="Times New Roman"/>
                <w:b w:val="false"/>
                <w:i w:val="false"/>
                <w:color w:val="000000"/>
                <w:sz w:val="20"/>
              </w:rPr>
              <w:t>санаттарына тегін және</w:t>
            </w:r>
            <w:r>
              <w:br/>
            </w:r>
            <w:r>
              <w:rPr>
                <w:rFonts w:ascii="Times New Roman"/>
                <w:b w:val="false"/>
                <w:i w:val="false"/>
                <w:color w:val="000000"/>
                <w:sz w:val="20"/>
              </w:rPr>
              <w:t xml:space="preserve">жеңілдетілген тамақтандыруды </w:t>
            </w:r>
            <w:r>
              <w:br/>
            </w:r>
            <w:r>
              <w:rPr>
                <w:rFonts w:ascii="Times New Roman"/>
                <w:b w:val="false"/>
                <w:i w:val="false"/>
                <w:color w:val="000000"/>
                <w:sz w:val="20"/>
              </w:rPr>
              <w:t xml:space="preserve">ұсыну" мемлекеттік қызметті </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bookmarkStart w:name="z285" w:id="226"/>
    <w:p>
      <w:pPr>
        <w:spacing w:after="0"/>
        <w:ind w:left="0"/>
        <w:jc w:val="left"/>
      </w:pPr>
      <w:r>
        <w:rPr>
          <w:rFonts w:ascii="Times New Roman"/>
          <w:b/>
          <w:i w:val="false"/>
          <w:color w:val="000000"/>
        </w:rPr>
        <w:t xml:space="preserve"> Жалпы білім беретін мектептерде тегін және жеңілдетілген тамақтандыруды ұсыну туралы анықтама</w:t>
      </w:r>
    </w:p>
    <w:bookmarkEnd w:id="226"/>
    <w:p>
      <w:pPr>
        <w:spacing w:after="0"/>
        <w:ind w:left="0"/>
        <w:jc w:val="both"/>
      </w:pPr>
      <w:r>
        <w:rPr>
          <w:rFonts w:ascii="Times New Roman"/>
          <w:b w:val="false"/>
          <w:i w:val="false"/>
          <w:color w:val="ff0000"/>
          <w:sz w:val="28"/>
        </w:rPr>
        <w:t xml:space="preserve">
      Ескерту. 3-қосымша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Осы анықтама ________________________________________________  </w:t>
      </w:r>
    </w:p>
    <w:p>
      <w:pPr>
        <w:spacing w:after="0"/>
        <w:ind w:left="0"/>
        <w:jc w:val="both"/>
      </w:pPr>
      <w:r>
        <w:rPr>
          <w:rFonts w:ascii="Times New Roman"/>
          <w:b w:val="false"/>
          <w:i w:val="false"/>
          <w:color w:val="000000"/>
          <w:sz w:val="28"/>
        </w:rPr>
        <w:t xml:space="preserve">                                                       (Т.А.Ә. (бар болғанда))</w:t>
      </w:r>
    </w:p>
    <w:p>
      <w:pPr>
        <w:spacing w:after="0"/>
        <w:ind w:left="0"/>
        <w:jc w:val="both"/>
      </w:pPr>
      <w:r>
        <w:rPr>
          <w:rFonts w:ascii="Times New Roman"/>
          <w:b w:val="false"/>
          <w:i w:val="false"/>
          <w:color w:val="000000"/>
          <w:sz w:val="28"/>
        </w:rPr>
        <w:t xml:space="preserve">20__ - 20__ оқу жылында тегін тамақтандырумен қамтамасыз етілетін білім </w:t>
      </w:r>
    </w:p>
    <w:p>
      <w:pPr>
        <w:spacing w:after="0"/>
        <w:ind w:left="0"/>
        <w:jc w:val="both"/>
      </w:pPr>
      <w:r>
        <w:rPr>
          <w:rFonts w:ascii="Times New Roman"/>
          <w:b w:val="false"/>
          <w:i w:val="false"/>
          <w:color w:val="000000"/>
          <w:sz w:val="28"/>
        </w:rPr>
        <w:t>алушылар мен тәрбиеленушілердің тізіміне енгізілгендігі үшін берілді.</w:t>
      </w:r>
    </w:p>
    <w:p>
      <w:pPr>
        <w:spacing w:after="0"/>
        <w:ind w:left="0"/>
        <w:jc w:val="both"/>
      </w:pPr>
      <w:r>
        <w:rPr>
          <w:rFonts w:ascii="Times New Roman"/>
          <w:b w:val="false"/>
          <w:i w:val="false"/>
          <w:color w:val="000000"/>
          <w:sz w:val="28"/>
        </w:rPr>
        <w:t>Басшының қолы, күні  ______________________________</w:t>
      </w:r>
    </w:p>
    <w:p>
      <w:pPr>
        <w:spacing w:after="0"/>
        <w:ind w:left="0"/>
        <w:jc w:val="both"/>
      </w:pPr>
      <w:r>
        <w:rPr>
          <w:rFonts w:ascii="Times New Roman"/>
          <w:b w:val="false"/>
          <w:i w:val="false"/>
          <w:color w:val="000000"/>
          <w:sz w:val="28"/>
        </w:rPr>
        <w:t>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11-қосымша</w:t>
            </w:r>
          </w:p>
        </w:tc>
      </w:tr>
    </w:tbl>
    <w:bookmarkStart w:name="z287" w:id="227"/>
    <w:p>
      <w:pPr>
        <w:spacing w:after="0"/>
        <w:ind w:left="0"/>
        <w:jc w:val="left"/>
      </w:pPr>
      <w:r>
        <w:rPr>
          <w:rFonts w:ascii="Times New Roman"/>
          <w:b/>
          <w:i w:val="false"/>
          <w:color w:val="000000"/>
        </w:rPr>
        <w:t xml:space="preserve">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w:t>
      </w:r>
    </w:p>
    <w:bookmarkEnd w:id="227"/>
    <w:bookmarkStart w:name="z288" w:id="228"/>
    <w:p>
      <w:pPr>
        <w:spacing w:after="0"/>
        <w:ind w:left="0"/>
        <w:jc w:val="left"/>
      </w:pPr>
      <w:r>
        <w:rPr>
          <w:rFonts w:ascii="Times New Roman"/>
          <w:b/>
          <w:i w:val="false"/>
          <w:color w:val="000000"/>
        </w:rPr>
        <w:t xml:space="preserve"> 1-тарау. Жалпы ережелер</w:t>
      </w:r>
    </w:p>
    <w:bookmarkEnd w:id="228"/>
    <w:bookmarkStart w:name="z289" w:id="229"/>
    <w:p>
      <w:pPr>
        <w:spacing w:after="0"/>
        <w:ind w:left="0"/>
        <w:jc w:val="both"/>
      </w:pPr>
      <w:r>
        <w:rPr>
          <w:rFonts w:ascii="Times New Roman"/>
          <w:b w:val="false"/>
          <w:i w:val="false"/>
          <w:color w:val="000000"/>
          <w:sz w:val="28"/>
        </w:rPr>
        <w:t xml:space="preserve">
      1. Осы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тәртібін айқындайды.</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1" w:id="230"/>
    <w:p>
      <w:pPr>
        <w:spacing w:after="0"/>
        <w:ind w:left="0"/>
        <w:jc w:val="left"/>
      </w:pPr>
      <w:r>
        <w:rPr>
          <w:rFonts w:ascii="Times New Roman"/>
          <w:b/>
          <w:i w:val="false"/>
          <w:color w:val="000000"/>
        </w:rPr>
        <w:t xml:space="preserve"> 2-тарау. Мемлекеттік қызмет көрсету тәртібі</w:t>
      </w:r>
    </w:p>
    <w:bookmarkEnd w:id="230"/>
    <w:bookmarkStart w:name="z292" w:id="231"/>
    <w:p>
      <w:pPr>
        <w:spacing w:after="0"/>
        <w:ind w:left="0"/>
        <w:jc w:val="both"/>
      </w:pPr>
      <w:r>
        <w:rPr>
          <w:rFonts w:ascii="Times New Roman"/>
          <w:b w:val="false"/>
          <w:i w:val="false"/>
          <w:color w:val="000000"/>
          <w:sz w:val="28"/>
        </w:rPr>
        <w:t xml:space="preserve">
      3.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қызметін (бұдан әрі – мемлекеттік көрсетілетін қызмет) алу үшін жеке тұлға (бұдан әрі – көрсетілетін қызметті алушы) облыстардың, республикалық маңызы бар қалалардың, астананың білім басқармаларына, аудандардың, облыстық маңызы бар қалалардың білім бөлімдеріне, білім беру ұйымдарына (бұдан әрі – көрсетілетін қызметті беруші), "Азаматтарға арналған үкімет" мемлекеттік корпорациясына (бұдан әрі – Мемлекеттік корпорация) немесе "электрондық үкімет"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стандартында (бұдан әрі – Стандарт)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231"/>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Стандартта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3" w:id="232"/>
    <w:p>
      <w:pPr>
        <w:spacing w:after="0"/>
        <w:ind w:left="0"/>
        <w:jc w:val="both"/>
      </w:pPr>
      <w:r>
        <w:rPr>
          <w:rFonts w:ascii="Times New Roman"/>
          <w:b w:val="false"/>
          <w:i w:val="false"/>
          <w:color w:val="000000"/>
          <w:sz w:val="28"/>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5" w:id="233"/>
    <w:p>
      <w:pPr>
        <w:spacing w:after="0"/>
        <w:ind w:left="0"/>
        <w:jc w:val="both"/>
      </w:pPr>
      <w:r>
        <w:rPr>
          <w:rFonts w:ascii="Times New Roman"/>
          <w:b w:val="false"/>
          <w:i w:val="false"/>
          <w:color w:val="000000"/>
          <w:sz w:val="28"/>
        </w:rPr>
        <w:t>
      6. Мемлекеттік корпорация құжаттар топтамасын көрсетілетін қызметті берушіге курьер арқылы жеткізуді 1 (бір) жұмыс күні ішінде жүзеге асырады.</w:t>
      </w:r>
    </w:p>
    <w:bookmarkEnd w:id="233"/>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bookmarkStart w:name="z296" w:id="234"/>
    <w:p>
      <w:pPr>
        <w:spacing w:after="0"/>
        <w:ind w:left="0"/>
        <w:jc w:val="both"/>
      </w:pPr>
      <w:r>
        <w:rPr>
          <w:rFonts w:ascii="Times New Roman"/>
          <w:b w:val="false"/>
          <w:i w:val="false"/>
          <w:color w:val="000000"/>
          <w:sz w:val="28"/>
        </w:rPr>
        <w:t>
      7.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End w:id="234"/>
    <w:bookmarkStart w:name="z297" w:id="235"/>
    <w:p>
      <w:pPr>
        <w:spacing w:after="0"/>
        <w:ind w:left="0"/>
        <w:jc w:val="both"/>
      </w:pPr>
      <w:r>
        <w:rPr>
          <w:rFonts w:ascii="Times New Roman"/>
          <w:b w:val="false"/>
          <w:i w:val="false"/>
          <w:color w:val="000000"/>
          <w:sz w:val="28"/>
        </w:rPr>
        <w:t>
      8. Көрсетілетін қызметті беруші құжаттарды алған сәттен бастап 1 (бір) жұмыс күні ішінде ұсынылған құжаттардың толықтығын тексереді.</w:t>
      </w:r>
    </w:p>
    <w:bookmarkEnd w:id="235"/>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өтінішті одан әрі қараудан дәлелді бас тартады, ал мемлекеттік корпорацияның қызметкері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8" w:id="236"/>
    <w:p>
      <w:pPr>
        <w:spacing w:after="0"/>
        <w:ind w:left="0"/>
        <w:jc w:val="both"/>
      </w:pPr>
      <w:r>
        <w:rPr>
          <w:rFonts w:ascii="Times New Roman"/>
          <w:b w:val="false"/>
          <w:i w:val="false"/>
          <w:color w:val="000000"/>
          <w:sz w:val="28"/>
        </w:rPr>
        <w:t>
      9. Жеке басты куәландыратын құжаттар, баланың туу туралы куәлігі, неке қию туралы куәлік ("АХАЖ тіркеу пункті" ақпараттық жүйесінде мәліметтер болмаған кезде) туралы мәліметтерді Мемлекеттік корпорацияның қызметкері және көрсетілетін қызметті беруші "электрондық үкімет" шлюзі арқылы тиісті мемлекеттік ақпараттық жүйелерден алады.</w:t>
      </w:r>
    </w:p>
    <w:bookmarkEnd w:id="236"/>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немесе Мемлекеттік корпорацияның қызметкері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9" w:id="237"/>
    <w:p>
      <w:pPr>
        <w:spacing w:after="0"/>
        <w:ind w:left="0"/>
        <w:jc w:val="both"/>
      </w:pPr>
      <w:r>
        <w:rPr>
          <w:rFonts w:ascii="Times New Roman"/>
          <w:b w:val="false"/>
          <w:i w:val="false"/>
          <w:color w:val="000000"/>
          <w:sz w:val="28"/>
        </w:rPr>
        <w:t>
      10. Құжаттарды тексеру қорытындысы бойынша көрсетілетін қызметті беруші 3 (үш) жұмыс күні ішінде қала сыртындағы және мектеп жанындағы лагерьлерге жолдама (жолдама) немесе мемлекеттік қызметті көрсетуден бас тарту туралы дәлелді жауап дайындайды.</w:t>
      </w:r>
    </w:p>
    <w:bookmarkEnd w:id="237"/>
    <w:p>
      <w:pPr>
        <w:spacing w:after="0"/>
        <w:ind w:left="0"/>
        <w:jc w:val="both"/>
      </w:pPr>
      <w:r>
        <w:rPr>
          <w:rFonts w:ascii="Times New Roman"/>
          <w:b w:val="false"/>
          <w:i w:val="false"/>
          <w:color w:val="000000"/>
          <w:sz w:val="28"/>
        </w:rPr>
        <w:t xml:space="preserve">
      Осы Қағидалар стандартының 9-тармағында көрсетілген негіздер бойынша мемлекеттік қызметті көрсетуден бас тарту үшін негіз анықталған жағдайда, көрсетілетін қызметті беруші Қазақстан Республикасы Әкімшілік рәсімдік – процестік кодексінің (бұдан әрі - 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шешімдер туралы, сондай-ақ тыңдауды өткізу уақыты мен орны туралы хабарламаны жолдайды.</w:t>
      </w:r>
    </w:p>
    <w:p>
      <w:pPr>
        <w:spacing w:after="0"/>
        <w:ind w:left="0"/>
        <w:jc w:val="both"/>
      </w:pPr>
      <w:r>
        <w:rPr>
          <w:rFonts w:ascii="Times New Roman"/>
          <w:b w:val="false"/>
          <w:i w:val="false"/>
          <w:color w:val="000000"/>
          <w:sz w:val="28"/>
        </w:rPr>
        <w:t>
      Тыңдау рәсімі ҚР АӨК-нің 73-бабына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1 (бір) жұмыс күні ішінде жолдаманы не мемлекеттік қызметті көрсетуден дәлелді бас тартуды көрсетілетін қызметті алушыға немесе Мемлекеттік корпорацияға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1" w:id="238"/>
    <w:p>
      <w:pPr>
        <w:spacing w:after="0"/>
        <w:ind w:left="0"/>
        <w:jc w:val="both"/>
      </w:pPr>
      <w:r>
        <w:rPr>
          <w:rFonts w:ascii="Times New Roman"/>
          <w:b w:val="false"/>
          <w:i w:val="false"/>
          <w:color w:val="000000"/>
          <w:sz w:val="28"/>
        </w:rPr>
        <w:t>
      12. Мемлекеттік корпорацияда дайын құжаттарды беру жеке куәлігін (не нотариалды расталған сенімхат бойынша оның өкілі) ұсыну кезінде жүзеге асырылады.</w:t>
      </w:r>
    </w:p>
    <w:bookmarkEnd w:id="238"/>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Start w:name="z302" w:id="239"/>
    <w:p>
      <w:pPr>
        <w:spacing w:after="0"/>
        <w:ind w:left="0"/>
        <w:jc w:val="both"/>
      </w:pPr>
      <w:r>
        <w:rPr>
          <w:rFonts w:ascii="Times New Roman"/>
          <w:b w:val="false"/>
          <w:i w:val="false"/>
          <w:color w:val="000000"/>
          <w:sz w:val="28"/>
        </w:rPr>
        <w:t>
      13. Құжаттарды қараудың жалпы мерзімі және жолдама алу не мемлекеттік қызмет көрсетуден бас тарту 5 (бес) жұмыс күнін құрайды.</w:t>
      </w:r>
    </w:p>
    <w:bookmarkEnd w:id="239"/>
    <w:bookmarkStart w:name="z363" w:id="240"/>
    <w:p>
      <w:pPr>
        <w:spacing w:after="0"/>
        <w:ind w:left="0"/>
        <w:jc w:val="both"/>
      </w:pPr>
      <w:r>
        <w:rPr>
          <w:rFonts w:ascii="Times New Roman"/>
          <w:b w:val="false"/>
          <w:i w:val="false"/>
          <w:color w:val="000000"/>
          <w:sz w:val="28"/>
        </w:rPr>
        <w:t xml:space="preserve">
      13-1.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bookmarkEnd w:id="240"/>
    <w:p>
      <w:pPr>
        <w:spacing w:after="0"/>
        <w:ind w:left="0"/>
        <w:jc w:val="both"/>
      </w:pPr>
      <w:r>
        <w:rPr>
          <w:rFonts w:ascii="Times New Roman"/>
          <w:b w:val="false"/>
          <w:i w:val="false"/>
          <w:color w:val="000000"/>
          <w:sz w:val="28"/>
        </w:rPr>
        <w:t>
      Ақпараттық жүйе істен шыққан жағдайда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3" w:id="241"/>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241"/>
    <w:bookmarkStart w:name="z304" w:id="242"/>
    <w:p>
      <w:pPr>
        <w:spacing w:after="0"/>
        <w:ind w:left="0"/>
        <w:jc w:val="both"/>
      </w:pPr>
      <w:r>
        <w:rPr>
          <w:rFonts w:ascii="Times New Roman"/>
          <w:b w:val="false"/>
          <w:i w:val="false"/>
          <w:color w:val="000000"/>
          <w:sz w:val="28"/>
        </w:rPr>
        <w:t>
      14.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242"/>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5" w:id="243"/>
    <w:p>
      <w:pPr>
        <w:spacing w:after="0"/>
        <w:ind w:left="0"/>
        <w:jc w:val="both"/>
      </w:pPr>
      <w:r>
        <w:rPr>
          <w:rFonts w:ascii="Times New Roman"/>
          <w:b w:val="false"/>
          <w:i w:val="false"/>
          <w:color w:val="000000"/>
          <w:sz w:val="28"/>
        </w:rPr>
        <w:t>
      15.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мекемелеріндегі білім алушылар </w:t>
            </w:r>
            <w:r>
              <w:br/>
            </w:r>
            <w:r>
              <w:rPr>
                <w:rFonts w:ascii="Times New Roman"/>
                <w:b w:val="false"/>
                <w:i w:val="false"/>
                <w:color w:val="000000"/>
                <w:sz w:val="20"/>
              </w:rPr>
              <w:t>мен тәрбиенушілердің жекелеген</w:t>
            </w:r>
            <w:r>
              <w:br/>
            </w:r>
            <w:r>
              <w:rPr>
                <w:rFonts w:ascii="Times New Roman"/>
                <w:b w:val="false"/>
                <w:i w:val="false"/>
                <w:color w:val="000000"/>
                <w:sz w:val="20"/>
              </w:rPr>
              <w:t xml:space="preserve">санаттарына қала сыртындағы </w:t>
            </w:r>
            <w:r>
              <w:br/>
            </w:r>
            <w:r>
              <w:rPr>
                <w:rFonts w:ascii="Times New Roman"/>
                <w:b w:val="false"/>
                <w:i w:val="false"/>
                <w:color w:val="000000"/>
                <w:sz w:val="20"/>
              </w:rPr>
              <w:t xml:space="preserve">және мектеп жанындағы </w:t>
            </w:r>
            <w:r>
              <w:br/>
            </w:r>
            <w:r>
              <w:rPr>
                <w:rFonts w:ascii="Times New Roman"/>
                <w:b w:val="false"/>
                <w:i w:val="false"/>
                <w:color w:val="000000"/>
                <w:sz w:val="20"/>
              </w:rPr>
              <w:t xml:space="preserve">лагерьлерде демалуы үшін </w:t>
            </w:r>
            <w:r>
              <w:br/>
            </w:r>
            <w:r>
              <w:rPr>
                <w:rFonts w:ascii="Times New Roman"/>
                <w:b w:val="false"/>
                <w:i w:val="false"/>
                <w:color w:val="000000"/>
                <w:sz w:val="20"/>
              </w:rPr>
              <w:t xml:space="preserve">құжаттар қабылдау және </w:t>
            </w:r>
            <w:r>
              <w:br/>
            </w:r>
            <w:r>
              <w:rPr>
                <w:rFonts w:ascii="Times New Roman"/>
                <w:b w:val="false"/>
                <w:i w:val="false"/>
                <w:color w:val="000000"/>
                <w:sz w:val="20"/>
              </w:rPr>
              <w:t>жолдама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 басшысына</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__________________________</w:t>
            </w:r>
            <w:r>
              <w:br/>
            </w:r>
            <w:r>
              <w:rPr>
                <w:rFonts w:ascii="Times New Roman"/>
                <w:b w:val="false"/>
                <w:i w:val="false"/>
                <w:color w:val="000000"/>
                <w:sz w:val="20"/>
              </w:rPr>
              <w:t>(елді мекен атауы, тұрғылықты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телефоны)</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w:t>
            </w:r>
            <w:r>
              <w:br/>
            </w:r>
            <w:r>
              <w:rPr>
                <w:rFonts w:ascii="Times New Roman"/>
                <w:b w:val="false"/>
                <w:i w:val="false"/>
                <w:color w:val="000000"/>
                <w:sz w:val="20"/>
              </w:rPr>
              <w:t>(өтініш берушінің Т.А.Ә.</w:t>
            </w:r>
            <w:r>
              <w:br/>
            </w:r>
            <w:r>
              <w:rPr>
                <w:rFonts w:ascii="Times New Roman"/>
                <w:b w:val="false"/>
                <w:i w:val="false"/>
                <w:color w:val="000000"/>
                <w:sz w:val="20"/>
              </w:rPr>
              <w:t>(бар болғанда) және жеке</w:t>
            </w:r>
            <w:r>
              <w:br/>
            </w:r>
            <w:r>
              <w:rPr>
                <w:rFonts w:ascii="Times New Roman"/>
                <w:b w:val="false"/>
                <w:i w:val="false"/>
                <w:color w:val="000000"/>
                <w:sz w:val="20"/>
              </w:rPr>
              <w:t>сәйкестендіру нөмірі)</w:t>
            </w:r>
          </w:p>
        </w:tc>
      </w:tr>
    </w:tbl>
    <w:bookmarkStart w:name="z307" w:id="244"/>
    <w:p>
      <w:pPr>
        <w:spacing w:after="0"/>
        <w:ind w:left="0"/>
        <w:jc w:val="left"/>
      </w:pPr>
      <w:r>
        <w:rPr>
          <w:rFonts w:ascii="Times New Roman"/>
          <w:b/>
          <w:i w:val="false"/>
          <w:color w:val="000000"/>
        </w:rPr>
        <w:t xml:space="preserve"> Өтініш</w:t>
      </w:r>
    </w:p>
    <w:bookmarkEnd w:id="244"/>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Менің кәмелет жасқа толмаған (Т.А.Ә. (бар болғанда) туған күні және жеке </w:t>
      </w:r>
    </w:p>
    <w:p>
      <w:pPr>
        <w:spacing w:after="0"/>
        <w:ind w:left="0"/>
        <w:jc w:val="both"/>
      </w:pPr>
      <w:r>
        <w:rPr>
          <w:rFonts w:ascii="Times New Roman"/>
          <w:b w:val="false"/>
          <w:i w:val="false"/>
          <w:color w:val="000000"/>
          <w:sz w:val="28"/>
        </w:rPr>
        <w:t xml:space="preserve">сәйкестендіру нөмірі) (мектеп № және сынып литерін көрсету) оқитын балам </w:t>
      </w:r>
    </w:p>
    <w:p>
      <w:pPr>
        <w:spacing w:after="0"/>
        <w:ind w:left="0"/>
        <w:jc w:val="both"/>
      </w:pPr>
      <w:r>
        <w:rPr>
          <w:rFonts w:ascii="Times New Roman"/>
          <w:b w:val="false"/>
          <w:i w:val="false"/>
          <w:color w:val="000000"/>
          <w:sz w:val="28"/>
        </w:rPr>
        <w:t xml:space="preserve">_______________________________________________ </w:t>
      </w:r>
    </w:p>
    <w:p>
      <w:pPr>
        <w:spacing w:after="0"/>
        <w:ind w:left="0"/>
        <w:jc w:val="both"/>
      </w:pPr>
      <w:r>
        <w:rPr>
          <w:rFonts w:ascii="Times New Roman"/>
          <w:b w:val="false"/>
          <w:i w:val="false"/>
          <w:color w:val="000000"/>
          <w:sz w:val="28"/>
        </w:rPr>
        <w:t xml:space="preserve">                 (оқу жылын көрсету) </w:t>
      </w:r>
    </w:p>
    <w:p>
      <w:pPr>
        <w:spacing w:after="0"/>
        <w:ind w:left="0"/>
        <w:jc w:val="both"/>
      </w:pPr>
      <w:r>
        <w:rPr>
          <w:rFonts w:ascii="Times New Roman"/>
          <w:b w:val="false"/>
          <w:i w:val="false"/>
          <w:color w:val="000000"/>
          <w:sz w:val="28"/>
        </w:rPr>
        <w:t xml:space="preserve">қала сыртындағы және мектеп жанындағы лагерьлерге жолдамамен қамтамасыз </w:t>
      </w:r>
    </w:p>
    <w:p>
      <w:pPr>
        <w:spacing w:after="0"/>
        <w:ind w:left="0"/>
        <w:jc w:val="both"/>
      </w:pPr>
      <w:r>
        <w:rPr>
          <w:rFonts w:ascii="Times New Roman"/>
          <w:b w:val="false"/>
          <w:i w:val="false"/>
          <w:color w:val="000000"/>
          <w:sz w:val="28"/>
        </w:rPr>
        <w:t>етілетін білім алушылар мен тәрбиеленушілердің тізіміне қосуды сұраймын.</w:t>
      </w:r>
    </w:p>
    <w:p>
      <w:pPr>
        <w:spacing w:after="0"/>
        <w:ind w:left="0"/>
        <w:jc w:val="both"/>
      </w:pPr>
      <w:r>
        <w:rPr>
          <w:rFonts w:ascii="Times New Roman"/>
          <w:b w:val="false"/>
          <w:i w:val="false"/>
          <w:color w:val="000000"/>
          <w:sz w:val="28"/>
        </w:rPr>
        <w:t>Ақпараттық жүйелердегі "Дербес деректер және оларды қорғау туралы" 2013 жылғы</w:t>
      </w:r>
    </w:p>
    <w:p>
      <w:pPr>
        <w:spacing w:after="0"/>
        <w:ind w:left="0"/>
        <w:jc w:val="both"/>
      </w:pPr>
      <w:r>
        <w:rPr>
          <w:rFonts w:ascii="Times New Roman"/>
          <w:b w:val="false"/>
          <w:i w:val="false"/>
          <w:color w:val="000000"/>
          <w:sz w:val="28"/>
        </w:rPr>
        <w:t xml:space="preserve">21 мамырдағы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құпия мәліметтерді</w:t>
      </w:r>
    </w:p>
    <w:p>
      <w:pPr>
        <w:spacing w:after="0"/>
        <w:ind w:left="0"/>
        <w:jc w:val="both"/>
      </w:pPr>
      <w:r>
        <w:rPr>
          <w:rFonts w:ascii="Times New Roman"/>
          <w:b w:val="false"/>
          <w:i w:val="false"/>
          <w:color w:val="000000"/>
          <w:sz w:val="28"/>
        </w:rPr>
        <w:t>қолдануға келісім беремін.</w:t>
      </w:r>
    </w:p>
    <w:p>
      <w:pPr>
        <w:spacing w:after="0"/>
        <w:ind w:left="0"/>
        <w:jc w:val="both"/>
      </w:pPr>
      <w:r>
        <w:rPr>
          <w:rFonts w:ascii="Times New Roman"/>
          <w:b w:val="false"/>
          <w:i w:val="false"/>
          <w:color w:val="000000"/>
          <w:sz w:val="28"/>
        </w:rPr>
        <w:t>"___" _____________20__ жыл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мекемелеріндегі білім алушылар</w:t>
            </w:r>
            <w:r>
              <w:br/>
            </w:r>
            <w:r>
              <w:rPr>
                <w:rFonts w:ascii="Times New Roman"/>
                <w:b w:val="false"/>
                <w:i w:val="false"/>
                <w:color w:val="000000"/>
                <w:sz w:val="20"/>
              </w:rPr>
              <w:t>мен тәрбиенушілердің жекелеген</w:t>
            </w:r>
            <w:r>
              <w:br/>
            </w:r>
            <w:r>
              <w:rPr>
                <w:rFonts w:ascii="Times New Roman"/>
                <w:b w:val="false"/>
                <w:i w:val="false"/>
                <w:color w:val="000000"/>
                <w:sz w:val="20"/>
              </w:rPr>
              <w:t>санаттарына қала сыртындағы</w:t>
            </w:r>
            <w:r>
              <w:br/>
            </w:r>
            <w:r>
              <w:rPr>
                <w:rFonts w:ascii="Times New Roman"/>
                <w:b w:val="false"/>
                <w:i w:val="false"/>
                <w:color w:val="000000"/>
                <w:sz w:val="20"/>
              </w:rPr>
              <w:t>және мектеп жанындағы</w:t>
            </w:r>
            <w:r>
              <w:br/>
            </w:r>
            <w:r>
              <w:rPr>
                <w:rFonts w:ascii="Times New Roman"/>
                <w:b w:val="false"/>
                <w:i w:val="false"/>
                <w:color w:val="000000"/>
                <w:sz w:val="20"/>
              </w:rPr>
              <w:t xml:space="preserve">лагерьлерде демалуы үшін </w:t>
            </w:r>
            <w:r>
              <w:br/>
            </w:r>
            <w:r>
              <w:rPr>
                <w:rFonts w:ascii="Times New Roman"/>
                <w:b w:val="false"/>
                <w:i w:val="false"/>
                <w:color w:val="000000"/>
                <w:sz w:val="20"/>
              </w:rPr>
              <w:t>құжаттар қабылдау және жолдама</w:t>
            </w:r>
            <w:r>
              <w:br/>
            </w:r>
            <w:r>
              <w:rPr>
                <w:rFonts w:ascii="Times New Roman"/>
                <w:b w:val="false"/>
                <w:i w:val="false"/>
                <w:color w:val="000000"/>
                <w:sz w:val="20"/>
              </w:rPr>
              <w:t xml:space="preserve">беру" мемлекеттік қызметті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309" w:id="245"/>
    <w:p>
      <w:pPr>
        <w:spacing w:after="0"/>
        <w:ind w:left="0"/>
        <w:jc w:val="left"/>
      </w:pPr>
      <w:r>
        <w:rPr>
          <w:rFonts w:ascii="Times New Roman"/>
          <w:b/>
          <w:i w:val="false"/>
          <w:color w:val="000000"/>
        </w:rPr>
        <w:t xml:space="preserve">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стандарты</w:t>
      </w:r>
    </w:p>
    <w:bookmarkEnd w:id="245"/>
    <w:p>
      <w:pPr>
        <w:spacing w:after="0"/>
        <w:ind w:left="0"/>
        <w:jc w:val="both"/>
      </w:pPr>
      <w:r>
        <w:rPr>
          <w:rFonts w:ascii="Times New Roman"/>
          <w:b w:val="false"/>
          <w:i w:val="false"/>
          <w:color w:val="ff0000"/>
          <w:sz w:val="28"/>
        </w:rPr>
        <w:t xml:space="preserve">
      Ескерту. 2-қосымша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қоғамы (бұдан әрі - Мемлекеттік корпорация);</w:t>
            </w:r>
          </w:p>
          <w:p>
            <w:pPr>
              <w:spacing w:after="20"/>
              <w:ind w:left="20"/>
              <w:jc w:val="both"/>
            </w:pPr>
            <w:r>
              <w:rPr>
                <w:rFonts w:ascii="Times New Roman"/>
                <w:b w:val="false"/>
                <w:i w:val="false"/>
                <w:color w:val="000000"/>
                <w:sz w:val="20"/>
              </w:rPr>
              <w:t>
3) білім беру ұйымдары;</w:t>
            </w:r>
          </w:p>
          <w:p>
            <w:pPr>
              <w:spacing w:after="20"/>
              <w:ind w:left="20"/>
              <w:jc w:val="both"/>
            </w:pPr>
            <w:r>
              <w:rPr>
                <w:rFonts w:ascii="Times New Roman"/>
                <w:b w:val="false"/>
                <w:i w:val="false"/>
                <w:color w:val="000000"/>
                <w:sz w:val="20"/>
              </w:rPr>
              <w:t>
4)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Мемлекеттік корпорацияға құжаттарды тапсырған сәттен бастап, сондай-ақ портал арқылы өтініш берген кезде – 5 (бес) жұмыс күні.</w:t>
            </w:r>
          </w:p>
          <w:p>
            <w:pPr>
              <w:spacing w:after="20"/>
              <w:ind w:left="20"/>
              <w:jc w:val="both"/>
            </w:pPr>
            <w:r>
              <w:rPr>
                <w:rFonts w:ascii="Times New Roman"/>
                <w:b w:val="false"/>
                <w:i w:val="false"/>
                <w:color w:val="000000"/>
                <w:sz w:val="20"/>
              </w:rPr>
              <w:t>
2) көрсетілетін қызметті берушіде немесе Мемлекеттік корпорацияда құжаттарды тапсыру үшін күтудің рұқсат берілетін ең ұзақ уақыты – 15 минут;</w:t>
            </w:r>
          </w:p>
          <w:p>
            <w:pPr>
              <w:spacing w:after="20"/>
              <w:ind w:left="20"/>
              <w:jc w:val="both"/>
            </w:pPr>
            <w:r>
              <w:rPr>
                <w:rFonts w:ascii="Times New Roman"/>
                <w:b w:val="false"/>
                <w:i w:val="false"/>
                <w:color w:val="000000"/>
                <w:sz w:val="20"/>
              </w:rPr>
              <w:t>
3) көрсетілетін қызметті берушіде қызмет көрсетудің рұқсат берілетін ең ұзақ уақыты – 30 минут, Мемлекеттік корпорацияда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сыртындағы және мектеп жанындағы лагерьлерге жолдама не осы мемлекеттік көрсетілетін қызмет стандартының </w:t>
            </w:r>
            <w:r>
              <w:rPr>
                <w:rFonts w:ascii="Times New Roman"/>
                <w:b w:val="false"/>
                <w:i w:val="false"/>
                <w:color w:val="000000"/>
                <w:sz w:val="20"/>
              </w:rPr>
              <w:t>9-тармағында</w:t>
            </w:r>
            <w:r>
              <w:rPr>
                <w:rFonts w:ascii="Times New Roman"/>
                <w:b w:val="false"/>
                <w:i w:val="false"/>
                <w:color w:val="000000"/>
                <w:sz w:val="20"/>
              </w:rPr>
              <w:t xml:space="preserve"> көрсетілген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Мемлекеттік корпорацияда: еңбек заңнамасына сәйкес жексенбі және мереке күндерін қоспағанда, дүйсенбі мен сенбіні қоса алғанда белгіленген жұмыс кестесіне сәйкес сағат 9.00-ден 20.00-ге дейін, түскі үзіліссіз.</w:t>
            </w:r>
          </w:p>
          <w:p>
            <w:pPr>
              <w:spacing w:after="20"/>
              <w:ind w:left="20"/>
              <w:jc w:val="both"/>
            </w:pPr>
            <w:r>
              <w:rPr>
                <w:rFonts w:ascii="Times New Roman"/>
                <w:b w:val="false"/>
                <w:i w:val="false"/>
                <w:color w:val="000000"/>
                <w:sz w:val="20"/>
              </w:rPr>
              <w:t>
Қабылдау "электрондық" кезек тәртібімен, көрсетілетін қызметті алушының тіркелген жері бойынша жеделдетілген қызмет көрсетусіз жүзеге асырылады, портал арқылы электрондық кезекті "брондауға" болады;</w:t>
            </w:r>
          </w:p>
          <w:p>
            <w:pPr>
              <w:spacing w:after="20"/>
              <w:ind w:left="20"/>
              <w:jc w:val="both"/>
            </w:pPr>
            <w:r>
              <w:rPr>
                <w:rFonts w:ascii="Times New Roman"/>
                <w:b w:val="false"/>
                <w:i w:val="false"/>
                <w:color w:val="000000"/>
                <w:sz w:val="20"/>
              </w:rPr>
              <w:t>
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Білім және ғылым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және Мемлекеттік корпорацияға жүгінген кезде:</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w:t>
            </w:r>
          </w:p>
          <w:p>
            <w:pPr>
              <w:spacing w:after="20"/>
              <w:ind w:left="20"/>
              <w:jc w:val="both"/>
            </w:pPr>
            <w:r>
              <w:rPr>
                <w:rFonts w:ascii="Times New Roman"/>
                <w:b w:val="false"/>
                <w:i w:val="false"/>
                <w:color w:val="000000"/>
                <w:sz w:val="20"/>
              </w:rPr>
              <w:t>
4) АХАЖ АЖ-да мәліметтер болмаған жағдайда не Қазақстан Республикасынан тыс жерде некеге тұрған немесе бұзған жағдайда некеге тұру немесе бұзу туралы куәліктің көшірмесі;</w:t>
            </w:r>
          </w:p>
          <w:p>
            <w:pPr>
              <w:spacing w:after="20"/>
              <w:ind w:left="20"/>
              <w:jc w:val="both"/>
            </w:pPr>
            <w:r>
              <w:rPr>
                <w:rFonts w:ascii="Times New Roman"/>
                <w:b w:val="false"/>
                <w:i w:val="false"/>
                <w:color w:val="000000"/>
                <w:sz w:val="20"/>
              </w:rPr>
              <w:t xml:space="preserve">
5)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(бұдан әрі - № ҚР ДСМ-175/2020 бұйрық) (Қазақстан Республикасы Нормативтік құқықтық актілерді мемлекеттік тіркеу тізілімінде № 21579 болып тіркелген) бекітілген 071/у нысанына сәйкес сауықтыру лагеріне баратын оқушыға берілетін медициналық анықтама;</w:t>
            </w:r>
          </w:p>
          <w:p>
            <w:pPr>
              <w:spacing w:after="20"/>
              <w:ind w:left="20"/>
              <w:jc w:val="both"/>
            </w:pPr>
            <w:r>
              <w:rPr>
                <w:rFonts w:ascii="Times New Roman"/>
                <w:b w:val="false"/>
                <w:i w:val="false"/>
                <w:color w:val="000000"/>
                <w:sz w:val="20"/>
              </w:rPr>
              <w:t>
6) мәртебесін растайтын құжаттың көшірмесі:</w:t>
            </w:r>
          </w:p>
          <w:p>
            <w:pPr>
              <w:spacing w:after="20"/>
              <w:ind w:left="20"/>
              <w:jc w:val="both"/>
            </w:pPr>
            <w:r>
              <w:rPr>
                <w:rFonts w:ascii="Times New Roman"/>
                <w:b w:val="false"/>
                <w:i w:val="false"/>
                <w:color w:val="000000"/>
                <w:sz w:val="20"/>
              </w:rPr>
              <w:t>
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pPr>
              <w:spacing w:after="20"/>
              <w:ind w:left="20"/>
              <w:jc w:val="both"/>
            </w:pPr>
            <w:r>
              <w:rPr>
                <w:rFonts w:ascii="Times New Roman"/>
                <w:b w:val="false"/>
                <w:i w:val="false"/>
                <w:color w:val="000000"/>
                <w:sz w:val="20"/>
              </w:rPr>
              <w:t>
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 туралы, балаларға және басқа да асырауындағыларға төленетін алимент түріндегі табыстары туралы анықтама);</w:t>
            </w:r>
          </w:p>
          <w:p>
            <w:pPr>
              <w:spacing w:after="20"/>
              <w:ind w:left="20"/>
              <w:jc w:val="both"/>
            </w:pPr>
            <w:r>
              <w:rPr>
                <w:rFonts w:ascii="Times New Roman"/>
                <w:b w:val="false"/>
                <w:i w:val="false"/>
                <w:color w:val="000000"/>
                <w:sz w:val="20"/>
              </w:rPr>
              <w:t>
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pPr>
              <w:spacing w:after="20"/>
              <w:ind w:left="20"/>
              <w:jc w:val="both"/>
            </w:pPr>
            <w:r>
              <w:rPr>
                <w:rFonts w:ascii="Times New Roman"/>
                <w:b w:val="false"/>
                <w:i w:val="false"/>
                <w:color w:val="000000"/>
                <w:sz w:val="20"/>
              </w:rPr>
              <w:t>
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жағдайда, бір рет пайдаланатын құпия сөзбен куәландырылған электрондық құжат нысанындағы өтініш;</w:t>
            </w:r>
          </w:p>
          <w:p>
            <w:pPr>
              <w:spacing w:after="20"/>
              <w:ind w:left="20"/>
              <w:jc w:val="both"/>
            </w:pPr>
            <w:r>
              <w:rPr>
                <w:rFonts w:ascii="Times New Roman"/>
                <w:b w:val="false"/>
                <w:i w:val="false"/>
                <w:color w:val="000000"/>
                <w:sz w:val="20"/>
              </w:rPr>
              <w:t>
2)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куәлігінің электрондық көшірмесі;</w:t>
            </w:r>
          </w:p>
          <w:p>
            <w:pPr>
              <w:spacing w:after="20"/>
              <w:ind w:left="20"/>
              <w:jc w:val="both"/>
            </w:pPr>
            <w:r>
              <w:rPr>
                <w:rFonts w:ascii="Times New Roman"/>
                <w:b w:val="false"/>
                <w:i w:val="false"/>
                <w:color w:val="000000"/>
                <w:sz w:val="20"/>
              </w:rPr>
              <w:t>
3) АХАЖ АЖ-да мәліметтер болмаған жағдайда не Қазақстан Республикасынан тыс жерде некеге тұрған немесе бұзған жағдайда некеге тұру немесе бұзу туралы куәліктің электрондық көшірмесі;</w:t>
            </w:r>
          </w:p>
          <w:p>
            <w:pPr>
              <w:spacing w:after="20"/>
              <w:ind w:left="20"/>
              <w:jc w:val="both"/>
            </w:pPr>
            <w:r>
              <w:rPr>
                <w:rFonts w:ascii="Times New Roman"/>
                <w:b w:val="false"/>
                <w:i w:val="false"/>
                <w:color w:val="000000"/>
                <w:sz w:val="20"/>
              </w:rPr>
              <w:t>
4) № ҚР ДСМ-175/2020 бұйрықпен бекітілген нысанға сәйкес сауықтыру лагерiне баратын мектеп оқушысына берілетін медициналық анықтаманың электрондық көшірмесі;</w:t>
            </w:r>
          </w:p>
          <w:p>
            <w:pPr>
              <w:spacing w:after="20"/>
              <w:ind w:left="20"/>
              <w:jc w:val="both"/>
            </w:pPr>
            <w:r>
              <w:rPr>
                <w:rFonts w:ascii="Times New Roman"/>
                <w:b w:val="false"/>
                <w:i w:val="false"/>
                <w:color w:val="000000"/>
                <w:sz w:val="20"/>
              </w:rPr>
              <w:t>
5) мәртебесін растайтын құжаттың электрондық көшірмесі:</w:t>
            </w:r>
          </w:p>
          <w:p>
            <w:pPr>
              <w:spacing w:after="20"/>
              <w:ind w:left="20"/>
              <w:jc w:val="both"/>
            </w:pPr>
            <w:r>
              <w:rPr>
                <w:rFonts w:ascii="Times New Roman"/>
                <w:b w:val="false"/>
                <w:i w:val="false"/>
                <w:color w:val="000000"/>
                <w:sz w:val="20"/>
              </w:rPr>
              <w:t>
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pPr>
              <w:spacing w:after="20"/>
              <w:ind w:left="20"/>
              <w:jc w:val="both"/>
            </w:pPr>
            <w:r>
              <w:rPr>
                <w:rFonts w:ascii="Times New Roman"/>
                <w:b w:val="false"/>
                <w:i w:val="false"/>
                <w:color w:val="000000"/>
                <w:sz w:val="20"/>
              </w:rPr>
              <w:t>
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 туралы, балаларға және басқа да асырауындағыларға төленетін алимент түріндегі табыстары туралы анықтама);</w:t>
            </w:r>
          </w:p>
          <w:p>
            <w:pPr>
              <w:spacing w:after="20"/>
              <w:ind w:left="20"/>
              <w:jc w:val="both"/>
            </w:pPr>
            <w:r>
              <w:rPr>
                <w:rFonts w:ascii="Times New Roman"/>
                <w:b w:val="false"/>
                <w:i w:val="false"/>
                <w:color w:val="000000"/>
                <w:sz w:val="20"/>
              </w:rPr>
              <w:t>
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pPr>
              <w:spacing w:after="20"/>
              <w:ind w:left="20"/>
              <w:jc w:val="both"/>
            </w:pPr>
            <w:r>
              <w:rPr>
                <w:rFonts w:ascii="Times New Roman"/>
                <w:b w:val="false"/>
                <w:i w:val="false"/>
                <w:color w:val="000000"/>
                <w:sz w:val="20"/>
              </w:rPr>
              <w:t>
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w:t>
            </w:r>
            <w:r>
              <w:rPr>
                <w:rFonts w:ascii="Times New Roman"/>
                <w:b w:val="false"/>
                <w:i w:val="false"/>
                <w:color w:val="000000"/>
                <w:sz w:val="20"/>
              </w:rPr>
              <w:t>қаулысында</w:t>
            </w:r>
            <w:r>
              <w:rPr>
                <w:rFonts w:ascii="Times New Roman"/>
                <w:b w:val="false"/>
                <w:i w:val="false"/>
                <w:color w:val="000000"/>
                <w:sz w:val="20"/>
              </w:rPr>
              <w:t xml:space="preserve"> белгіленген талаптарға көрсетілетін қызметті алушының сәйкес келмеуі;</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арнайы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оның ішінде электрондық нысанда көрсетілетін қызметтің ерекшеліктерін ескере отырып қойылатын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білім беру </w:t>
            </w:r>
            <w:r>
              <w:br/>
            </w:r>
            <w:r>
              <w:rPr>
                <w:rFonts w:ascii="Times New Roman"/>
                <w:b w:val="false"/>
                <w:i w:val="false"/>
                <w:color w:val="000000"/>
                <w:sz w:val="20"/>
              </w:rPr>
              <w:t xml:space="preserve">мекемелеріндегі білім алушылар </w:t>
            </w:r>
            <w:r>
              <w:br/>
            </w:r>
            <w:r>
              <w:rPr>
                <w:rFonts w:ascii="Times New Roman"/>
                <w:b w:val="false"/>
                <w:i w:val="false"/>
                <w:color w:val="000000"/>
                <w:sz w:val="20"/>
              </w:rPr>
              <w:t xml:space="preserve">мен тәрбиенушілердің </w:t>
            </w:r>
            <w:r>
              <w:br/>
            </w:r>
            <w:r>
              <w:rPr>
                <w:rFonts w:ascii="Times New Roman"/>
                <w:b w:val="false"/>
                <w:i w:val="false"/>
                <w:color w:val="000000"/>
                <w:sz w:val="20"/>
              </w:rPr>
              <w:t xml:space="preserve">жекелеген санаттарына қала </w:t>
            </w:r>
            <w:r>
              <w:br/>
            </w:r>
            <w:r>
              <w:rPr>
                <w:rFonts w:ascii="Times New Roman"/>
                <w:b w:val="false"/>
                <w:i w:val="false"/>
                <w:color w:val="000000"/>
                <w:sz w:val="20"/>
              </w:rPr>
              <w:t xml:space="preserve">сыртындағы және мектеп </w:t>
            </w:r>
            <w:r>
              <w:br/>
            </w:r>
            <w:r>
              <w:rPr>
                <w:rFonts w:ascii="Times New Roman"/>
                <w:b w:val="false"/>
                <w:i w:val="false"/>
                <w:color w:val="000000"/>
                <w:sz w:val="20"/>
              </w:rPr>
              <w:t xml:space="preserve">жанындағы лагерьлерде </w:t>
            </w:r>
            <w:r>
              <w:br/>
            </w:r>
            <w:r>
              <w:rPr>
                <w:rFonts w:ascii="Times New Roman"/>
                <w:b w:val="false"/>
                <w:i w:val="false"/>
                <w:color w:val="000000"/>
                <w:sz w:val="20"/>
              </w:rPr>
              <w:t xml:space="preserve">демалуы үшін құжаттар </w:t>
            </w:r>
            <w:r>
              <w:br/>
            </w:r>
            <w:r>
              <w:rPr>
                <w:rFonts w:ascii="Times New Roman"/>
                <w:b w:val="false"/>
                <w:i w:val="false"/>
                <w:color w:val="000000"/>
                <w:sz w:val="20"/>
              </w:rPr>
              <w:t xml:space="preserve">қабылдау және жолдама беру" </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1" w:id="246"/>
    <w:p>
      <w:pPr>
        <w:spacing w:after="0"/>
        <w:ind w:left="0"/>
        <w:jc w:val="left"/>
      </w:pPr>
      <w:r>
        <w:rPr>
          <w:rFonts w:ascii="Times New Roman"/>
          <w:b/>
          <w:i w:val="false"/>
          <w:color w:val="000000"/>
        </w:rPr>
        <w:t xml:space="preserve"> Құжаттарды қабылдаудан бас тарту туралы қолхат</w:t>
      </w:r>
    </w:p>
    <w:bookmarkEnd w:id="246"/>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алып, </w:t>
      </w:r>
    </w:p>
    <w:p>
      <w:pPr>
        <w:spacing w:after="0"/>
        <w:ind w:left="0"/>
        <w:jc w:val="both"/>
      </w:pPr>
      <w:r>
        <w:rPr>
          <w:rFonts w:ascii="Times New Roman"/>
          <w:b w:val="false"/>
          <w:i w:val="false"/>
          <w:color w:val="000000"/>
          <w:sz w:val="28"/>
        </w:rPr>
        <w:t xml:space="preserve">
      "Азаматтар үшін Үкімет" Мемлекеттік корпорацияның коммерциялық емес </w:t>
      </w:r>
    </w:p>
    <w:p>
      <w:pPr>
        <w:spacing w:after="0"/>
        <w:ind w:left="0"/>
        <w:jc w:val="both"/>
      </w:pPr>
      <w:r>
        <w:rPr>
          <w:rFonts w:ascii="Times New Roman"/>
          <w:b w:val="false"/>
          <w:i w:val="false"/>
          <w:color w:val="000000"/>
          <w:sz w:val="28"/>
        </w:rPr>
        <w:t xml:space="preserve">
      қоғамы филиалының № __ бөлімі____________________________________ </w:t>
      </w:r>
    </w:p>
    <w:p>
      <w:pPr>
        <w:spacing w:after="0"/>
        <w:ind w:left="0"/>
        <w:jc w:val="both"/>
      </w:pPr>
      <w:r>
        <w:rPr>
          <w:rFonts w:ascii="Times New Roman"/>
          <w:b w:val="false"/>
          <w:i w:val="false"/>
          <w:color w:val="000000"/>
          <w:sz w:val="28"/>
        </w:rPr>
        <w:t xml:space="preserve">
      (мекенжайды көрсету) мемлекеттік көрсетілетін қызмет стандартында көзделген </w:t>
      </w:r>
    </w:p>
    <w:p>
      <w:pPr>
        <w:spacing w:after="0"/>
        <w:ind w:left="0"/>
        <w:jc w:val="both"/>
      </w:pPr>
      <w:r>
        <w:rPr>
          <w:rFonts w:ascii="Times New Roman"/>
          <w:b w:val="false"/>
          <w:i w:val="false"/>
          <w:color w:val="000000"/>
          <w:sz w:val="28"/>
        </w:rPr>
        <w:t xml:space="preserve">
      тізбеге сәйкес Сіз ұсынған құжаттар топтамасының толық болмауына байланысты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(мемлекеттік көрсетілетін қызметтің атауы) мемлекеттік қызмет көрсетуге </w:t>
      </w:r>
    </w:p>
    <w:p>
      <w:pPr>
        <w:spacing w:after="0"/>
        <w:ind w:left="0"/>
        <w:jc w:val="both"/>
      </w:pPr>
      <w:r>
        <w:rPr>
          <w:rFonts w:ascii="Times New Roman"/>
          <w:b w:val="false"/>
          <w:i w:val="false"/>
          <w:color w:val="000000"/>
          <w:sz w:val="28"/>
        </w:rPr>
        <w:t>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w:t>
      </w:r>
    </w:p>
    <w:p>
      <w:pPr>
        <w:spacing w:after="0"/>
        <w:ind w:left="0"/>
        <w:jc w:val="both"/>
      </w:pPr>
      <w:r>
        <w:rPr>
          <w:rFonts w:ascii="Times New Roman"/>
          <w:b w:val="false"/>
          <w:i w:val="false"/>
          <w:color w:val="000000"/>
          <w:sz w:val="28"/>
        </w:rPr>
        <w:t>
      2) ____________________________________________________;</w:t>
      </w:r>
    </w:p>
    <w:p>
      <w:pPr>
        <w:spacing w:after="0"/>
        <w:ind w:left="0"/>
        <w:jc w:val="both"/>
      </w:pPr>
      <w:r>
        <w:rPr>
          <w:rFonts w:ascii="Times New Roman"/>
          <w:b w:val="false"/>
          <w:i w:val="false"/>
          <w:color w:val="000000"/>
          <w:sz w:val="28"/>
        </w:rPr>
        <w:t>
      3) ____________________________________________________.</w:t>
      </w:r>
    </w:p>
    <w:p>
      <w:pPr>
        <w:spacing w:after="0"/>
        <w:ind w:left="0"/>
        <w:jc w:val="both"/>
      </w:pPr>
      <w:r>
        <w:rPr>
          <w:rFonts w:ascii="Times New Roman"/>
          <w:b w:val="false"/>
          <w:i w:val="false"/>
          <w:color w:val="000000"/>
          <w:sz w:val="28"/>
        </w:rPr>
        <w:t>
      Осы қолхат әр тарапқа біреуден 2 данада жасалды. Т.А.Ә. (бар болғанда)</w:t>
      </w:r>
    </w:p>
    <w:p>
      <w:pPr>
        <w:spacing w:after="0"/>
        <w:ind w:left="0"/>
        <w:jc w:val="both"/>
      </w:pPr>
      <w:r>
        <w:rPr>
          <w:rFonts w:ascii="Times New Roman"/>
          <w:b w:val="false"/>
          <w:i w:val="false"/>
          <w:color w:val="000000"/>
          <w:sz w:val="28"/>
        </w:rPr>
        <w:t>
      (Мемлекеттік корпорацияның қызметкері) __________________ (қолы)</w:t>
      </w:r>
    </w:p>
    <w:p>
      <w:pPr>
        <w:spacing w:after="0"/>
        <w:ind w:left="0"/>
        <w:jc w:val="both"/>
      </w:pPr>
      <w:r>
        <w:rPr>
          <w:rFonts w:ascii="Times New Roman"/>
          <w:b w:val="false"/>
          <w:i w:val="false"/>
          <w:color w:val="000000"/>
          <w:sz w:val="28"/>
        </w:rPr>
        <w:t>
      Орындаушының Т.А.Ә. (бар болғанда) _____________________</w:t>
      </w:r>
    </w:p>
    <w:p>
      <w:pPr>
        <w:spacing w:after="0"/>
        <w:ind w:left="0"/>
        <w:jc w:val="both"/>
      </w:pPr>
      <w:r>
        <w:rPr>
          <w:rFonts w:ascii="Times New Roman"/>
          <w:b w:val="false"/>
          <w:i w:val="false"/>
          <w:color w:val="000000"/>
          <w:sz w:val="28"/>
        </w:rPr>
        <w:t>
      Қабылдаушының Т.А.Ә. (бар болғанда) ____________________</w:t>
      </w:r>
    </w:p>
    <w:p>
      <w:pPr>
        <w:spacing w:after="0"/>
        <w:ind w:left="0"/>
        <w:jc w:val="both"/>
      </w:pPr>
      <w:r>
        <w:rPr>
          <w:rFonts w:ascii="Times New Roman"/>
          <w:b w:val="false"/>
          <w:i w:val="false"/>
          <w:color w:val="000000"/>
          <w:sz w:val="28"/>
        </w:rPr>
        <w:t>
      (көрсетілетін қызметті алушының қолы) "___" 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12-қосымша</w:t>
            </w:r>
          </w:p>
        </w:tc>
      </w:tr>
    </w:tbl>
    <w:bookmarkStart w:name="z313" w:id="247"/>
    <w:p>
      <w:pPr>
        <w:spacing w:after="0"/>
        <w:ind w:left="0"/>
        <w:jc w:val="left"/>
      </w:pPr>
      <w:r>
        <w:rPr>
          <w:rFonts w:ascii="Times New Roman"/>
          <w:b/>
          <w:i w:val="false"/>
          <w:color w:val="000000"/>
        </w:rPr>
        <w:t xml:space="preserve"> "Он жасқа толған баланың пiкiрi ескеру туралы қорғаншылық немесе қамқоршылық органының шешімін беру" мемлекеттік қызметті көрсету қағидалары</w:t>
      </w:r>
    </w:p>
    <w:bookmarkEnd w:id="247"/>
    <w:bookmarkStart w:name="z314" w:id="248"/>
    <w:p>
      <w:pPr>
        <w:spacing w:after="0"/>
        <w:ind w:left="0"/>
        <w:jc w:val="left"/>
      </w:pPr>
      <w:r>
        <w:rPr>
          <w:rFonts w:ascii="Times New Roman"/>
          <w:b/>
          <w:i w:val="false"/>
          <w:color w:val="000000"/>
        </w:rPr>
        <w:t xml:space="preserve"> </w:t>
      </w:r>
      <w:r>
        <w:rPr>
          <w:rFonts w:ascii="Times New Roman"/>
          <w:b/>
          <w:i w:val="false"/>
          <w:color w:val="000000"/>
        </w:rPr>
        <w:t>1-тарау. Жалпы ережелер</w:t>
      </w:r>
    </w:p>
    <w:bookmarkEnd w:id="248"/>
    <w:bookmarkStart w:name="z316" w:id="249"/>
    <w:p>
      <w:pPr>
        <w:spacing w:after="0"/>
        <w:ind w:left="0"/>
        <w:jc w:val="both"/>
      </w:pPr>
      <w:r>
        <w:rPr>
          <w:rFonts w:ascii="Times New Roman"/>
          <w:b w:val="false"/>
          <w:i w:val="false"/>
          <w:color w:val="000000"/>
          <w:sz w:val="28"/>
        </w:rPr>
        <w:t xml:space="preserve">
      1. Осы "Он жасқа толған баланың пiкiрi ескеру туралы қорғаншылық немесе қамқоршылық органының шешімін беру"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он жасқа толған баланың пiкiрi ескеру туралы қорғаншылық немесе қамқоршылық органының шешімін беру тәртібін айқындайды.</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8" w:id="250"/>
    <w:p>
      <w:pPr>
        <w:spacing w:after="0"/>
        <w:ind w:left="0"/>
        <w:jc w:val="left"/>
      </w:pPr>
      <w:r>
        <w:rPr>
          <w:rFonts w:ascii="Times New Roman"/>
          <w:b/>
          <w:i w:val="false"/>
          <w:color w:val="000000"/>
        </w:rPr>
        <w:t xml:space="preserve"> 2-тарау. Мемлекеттік қызмет көрсету тәртібі</w:t>
      </w:r>
    </w:p>
    <w:bookmarkEnd w:id="250"/>
    <w:bookmarkStart w:name="z319" w:id="251"/>
    <w:p>
      <w:pPr>
        <w:spacing w:after="0"/>
        <w:ind w:left="0"/>
        <w:jc w:val="both"/>
      </w:pPr>
      <w:r>
        <w:rPr>
          <w:rFonts w:ascii="Times New Roman"/>
          <w:b w:val="false"/>
          <w:i w:val="false"/>
          <w:color w:val="000000"/>
          <w:sz w:val="28"/>
        </w:rPr>
        <w:t xml:space="preserve">
      3. "Он жасқа толған баланың пiкiрiн ескеру туралы қорғаншылық немесе қамқоршылық органының шешімін беру" мемлекеттік көрсетілетін қызметін (бұдан әрі – мемлекеттік көрсетілетін қызмет) алу үшін жеке тұлға (бұдан әрі – көрсетілетін қызметті алушы) республикалық маңызы бар қалалардың және астананың білім басқармаларына, аудандардағы, облыстық маңызы бар қалалардағы білім бөлімдеріне (бұдан әрі – көрсетілетін қызметті беруші)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"Он жасқа толған баланың пiкiрiн ескеру туралы қорғаншылық немесе қамқоршылық органының шешімін беру" мемлекеттік көрсетілетін қызмет стандартында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251"/>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Стандартта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0" w:id="252"/>
    <w:p>
      <w:pPr>
        <w:spacing w:after="0"/>
        <w:ind w:left="0"/>
        <w:jc w:val="both"/>
      </w:pPr>
      <w:r>
        <w:rPr>
          <w:rFonts w:ascii="Times New Roman"/>
          <w:b w:val="false"/>
          <w:i w:val="false"/>
          <w:color w:val="000000"/>
          <w:sz w:val="28"/>
        </w:rPr>
        <w:t>
      4. Көрсетілетін қызметті беруші құжаттарды қабылдауды жүзеге асырады және ұсынылған құжаттардың толықтығын тексереді.</w:t>
      </w:r>
    </w:p>
    <w:bookmarkEnd w:id="252"/>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алушыдан келісім алады.</w:t>
      </w:r>
    </w:p>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және Мемлекеттік корпорацияның қызметкерлері көрсетілетін қызметті алушыға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1" w:id="253"/>
    <w:p>
      <w:pPr>
        <w:spacing w:after="0"/>
        <w:ind w:left="0"/>
        <w:jc w:val="both"/>
      </w:pPr>
      <w:r>
        <w:rPr>
          <w:rFonts w:ascii="Times New Roman"/>
          <w:b w:val="false"/>
          <w:i w:val="false"/>
          <w:color w:val="000000"/>
          <w:sz w:val="28"/>
        </w:rPr>
        <w:t>
      5. Құжаттарды тексеру қорытындылары бойынша көрсетілетін қызметті беруші 4 (төрт) жұмыс күні ішінде кәмелетке толмаған баланың ата-анасының немесе басқа заңды өкілінің (өкілдерінің) қатысуымен оның пікірін ресімдеу үшін баламен (балалармен) әңгімелесу өткізеді.</w:t>
      </w:r>
    </w:p>
    <w:bookmarkEnd w:id="253"/>
    <w:bookmarkStart w:name="z322" w:id="254"/>
    <w:p>
      <w:pPr>
        <w:spacing w:after="0"/>
        <w:ind w:left="0"/>
        <w:jc w:val="both"/>
      </w:pPr>
      <w:r>
        <w:rPr>
          <w:rFonts w:ascii="Times New Roman"/>
          <w:b w:val="false"/>
          <w:i w:val="false"/>
          <w:color w:val="000000"/>
          <w:sz w:val="28"/>
        </w:rPr>
        <w:t xml:space="preserve">
      6. Көрсетілетін қызметті беруші кәмелетке толмаған адаммен (балалармен) әңгімелесу өткізгеннен кейін 4 (төрт)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он жасқа толған баланың пікірін есепке алу туралы қорғаншылық және қамқоршылық органының шешімін (бұдан әрі - шешім) дайындайды.</w:t>
      </w:r>
    </w:p>
    <w:bookmarkEnd w:id="254"/>
    <w:p>
      <w:pPr>
        <w:spacing w:after="0"/>
        <w:ind w:left="0"/>
        <w:jc w:val="both"/>
      </w:pPr>
      <w:r>
        <w:rPr>
          <w:rFonts w:ascii="Times New Roman"/>
          <w:b w:val="false"/>
          <w:i w:val="false"/>
          <w:color w:val="000000"/>
          <w:sz w:val="28"/>
        </w:rPr>
        <w:t>
      Осы Қағидалар стандартының 9-тармағында көрсетілген негіздер бойынша мемлекеттік қызметті көрсетуден бас тарту үшін негіз анықталған жағдайда, көрсетілетін қызметті беруші Қазақстан Республикасы Әкімшілік рәсімдік – процестік кодексінің (бұдан әрі - ҚР ӘПК) 73-бабына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шешімдер туралы, сондай-ақ тыңдауды өткізу уақыты мен орны туралы хабарламаны жолдайды.</w:t>
      </w:r>
    </w:p>
    <w:p>
      <w:pPr>
        <w:spacing w:after="0"/>
        <w:ind w:left="0"/>
        <w:jc w:val="both"/>
      </w:pPr>
      <w:r>
        <w:rPr>
          <w:rFonts w:ascii="Times New Roman"/>
          <w:b w:val="false"/>
          <w:i w:val="false"/>
          <w:color w:val="000000"/>
          <w:sz w:val="28"/>
        </w:rPr>
        <w:t xml:space="preserve">
      Тыңдау рәсімі ҚР АӨК-нің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2 (екі) жұмыс күні ішінде шешімді немесе Мемлекеттік қызмет көрсетуден дәлелді бас тартуды көрсетілетін қызметті алушыға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4" w:id="255"/>
    <w:p>
      <w:pPr>
        <w:spacing w:after="0"/>
        <w:ind w:left="0"/>
        <w:jc w:val="both"/>
      </w:pPr>
      <w:r>
        <w:rPr>
          <w:rFonts w:ascii="Times New Roman"/>
          <w:b w:val="false"/>
          <w:i w:val="false"/>
          <w:color w:val="000000"/>
          <w:sz w:val="28"/>
        </w:rPr>
        <w:t>
      8. Құжаттарды қараудың және шешім алудың жалпы мерзімі не мемлекеттік қызмет көрсетуден бас тарту 10 (он) жұмыс күнін құрайды.</w:t>
      </w:r>
    </w:p>
    <w:bookmarkEnd w:id="255"/>
    <w:bookmarkStart w:name="z364" w:id="256"/>
    <w:p>
      <w:pPr>
        <w:spacing w:after="0"/>
        <w:ind w:left="0"/>
        <w:jc w:val="both"/>
      </w:pPr>
      <w:r>
        <w:rPr>
          <w:rFonts w:ascii="Times New Roman"/>
          <w:b w:val="false"/>
          <w:i w:val="false"/>
          <w:color w:val="000000"/>
          <w:sz w:val="28"/>
        </w:rPr>
        <w:t xml:space="preserve">
      8-1.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bookmarkEnd w:id="256"/>
    <w:p>
      <w:pPr>
        <w:spacing w:after="0"/>
        <w:ind w:left="0"/>
        <w:jc w:val="both"/>
      </w:pPr>
      <w:r>
        <w:rPr>
          <w:rFonts w:ascii="Times New Roman"/>
          <w:b w:val="false"/>
          <w:i w:val="false"/>
          <w:color w:val="000000"/>
          <w:sz w:val="28"/>
        </w:rPr>
        <w:t>
      Ақпараттық жүйе істен шыққан жағдайда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5" w:id="257"/>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257"/>
    <w:bookmarkStart w:name="z326" w:id="258"/>
    <w:p>
      <w:pPr>
        <w:spacing w:after="0"/>
        <w:ind w:left="0"/>
        <w:jc w:val="both"/>
      </w:pPr>
      <w:r>
        <w:rPr>
          <w:rFonts w:ascii="Times New Roman"/>
          <w:b w:val="false"/>
          <w:i w:val="false"/>
          <w:color w:val="000000"/>
          <w:sz w:val="28"/>
        </w:rPr>
        <w:t>
      9.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258"/>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7" w:id="259"/>
    <w:p>
      <w:pPr>
        <w:spacing w:after="0"/>
        <w:ind w:left="0"/>
        <w:jc w:val="both"/>
      </w:pPr>
      <w:r>
        <w:rPr>
          <w:rFonts w:ascii="Times New Roman"/>
          <w:b w:val="false"/>
          <w:i w:val="false"/>
          <w:color w:val="000000"/>
          <w:sz w:val="28"/>
        </w:rPr>
        <w:t>
      10.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жасқа толған баланың</w:t>
            </w:r>
            <w:r>
              <w:br/>
            </w:r>
            <w:r>
              <w:rPr>
                <w:rFonts w:ascii="Times New Roman"/>
                <w:b w:val="false"/>
                <w:i w:val="false"/>
                <w:color w:val="000000"/>
                <w:sz w:val="20"/>
              </w:rPr>
              <w:t>пiкiрiн ескеру туралы қорғаншылық</w:t>
            </w:r>
            <w:r>
              <w:br/>
            </w:r>
            <w:r>
              <w:rPr>
                <w:rFonts w:ascii="Times New Roman"/>
                <w:b w:val="false"/>
                <w:i w:val="false"/>
                <w:color w:val="000000"/>
                <w:sz w:val="20"/>
              </w:rPr>
              <w:t>немесе қамқоршылық органының</w:t>
            </w:r>
            <w:r>
              <w:br/>
            </w:r>
            <w:r>
              <w:rPr>
                <w:rFonts w:ascii="Times New Roman"/>
                <w:b w:val="false"/>
                <w:i w:val="false"/>
                <w:color w:val="000000"/>
                <w:sz w:val="20"/>
              </w:rPr>
              <w:t>шешімін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 басшысына</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(бар болған жағдайда)</w:t>
            </w:r>
            <w:r>
              <w:br/>
            </w:r>
            <w:r>
              <w:rPr>
                <w:rFonts w:ascii="Times New Roman"/>
                <w:b w:val="false"/>
                <w:i w:val="false"/>
                <w:color w:val="000000"/>
                <w:sz w:val="20"/>
              </w:rPr>
              <w:t>және жеке сәйкестендіру</w:t>
            </w:r>
            <w:r>
              <w:br/>
            </w:r>
            <w:r>
              <w:rPr>
                <w:rFonts w:ascii="Times New Roman"/>
                <w:b w:val="false"/>
                <w:i w:val="false"/>
                <w:color w:val="000000"/>
                <w:sz w:val="20"/>
              </w:rPr>
              <w:t>нөмірі, телефоны)</w:t>
            </w:r>
          </w:p>
        </w:tc>
      </w:tr>
    </w:tbl>
    <w:bookmarkStart w:name="z329" w:id="260"/>
    <w:p>
      <w:pPr>
        <w:spacing w:after="0"/>
        <w:ind w:left="0"/>
        <w:jc w:val="left"/>
      </w:pPr>
      <w:r>
        <w:rPr>
          <w:rFonts w:ascii="Times New Roman"/>
          <w:b/>
          <w:i w:val="false"/>
          <w:color w:val="000000"/>
        </w:rPr>
        <w:t xml:space="preserve"> Өтініш</w:t>
      </w:r>
    </w:p>
    <w:bookmarkEnd w:id="260"/>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Менің __________________________ мекенжайында тұратын он жасқа толған балам (балаларым):</w:t>
      </w:r>
    </w:p>
    <w:p>
      <w:pPr>
        <w:spacing w:after="0"/>
        <w:ind w:left="0"/>
        <w:jc w:val="both"/>
      </w:pPr>
      <w:r>
        <w:rPr>
          <w:rFonts w:ascii="Times New Roman"/>
          <w:b w:val="false"/>
          <w:i w:val="false"/>
          <w:color w:val="000000"/>
          <w:sz w:val="28"/>
        </w:rPr>
        <w:t xml:space="preserve">1. ________________________________________________________________ </w:t>
      </w:r>
    </w:p>
    <w:p>
      <w:pPr>
        <w:spacing w:after="0"/>
        <w:ind w:left="0"/>
        <w:jc w:val="both"/>
      </w:pPr>
      <w:r>
        <w:rPr>
          <w:rFonts w:ascii="Times New Roman"/>
          <w:b w:val="false"/>
          <w:i w:val="false"/>
          <w:color w:val="000000"/>
          <w:sz w:val="28"/>
        </w:rPr>
        <w:t xml:space="preserve"> (балалардың Т.А.Ә. (бар болған жағдайда) және жеке сәйкестендіру нөмірі)</w:t>
      </w:r>
    </w:p>
    <w:p>
      <w:pPr>
        <w:spacing w:after="0"/>
        <w:ind w:left="0"/>
        <w:jc w:val="both"/>
      </w:pPr>
      <w:r>
        <w:rPr>
          <w:rFonts w:ascii="Times New Roman"/>
          <w:b w:val="false"/>
          <w:i w:val="false"/>
          <w:color w:val="000000"/>
          <w:sz w:val="28"/>
        </w:rPr>
        <w:t>2. 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w:t>
      </w:r>
    </w:p>
    <w:p>
      <w:pPr>
        <w:spacing w:after="0"/>
        <w:ind w:left="0"/>
        <w:jc w:val="both"/>
      </w:pPr>
      <w:r>
        <w:rPr>
          <w:rFonts w:ascii="Times New Roman"/>
          <w:b w:val="false"/>
          <w:i w:val="false"/>
          <w:color w:val="000000"/>
          <w:sz w:val="28"/>
        </w:rPr>
        <w:t>пікірін есепке алу туралы шешім беруіңізді сұраймын.</w:t>
      </w:r>
    </w:p>
    <w:p>
      <w:pPr>
        <w:spacing w:after="0"/>
        <w:ind w:left="0"/>
        <w:jc w:val="both"/>
      </w:pPr>
      <w:r>
        <w:rPr>
          <w:rFonts w:ascii="Times New Roman"/>
          <w:b w:val="false"/>
          <w:i w:val="false"/>
          <w:color w:val="000000"/>
          <w:sz w:val="28"/>
        </w:rPr>
        <w:t xml:space="preserve">Ақпараттық жүйелердегі "Дербес деректер және оларды қорғау туралы" 2013 жылғы </w:t>
      </w:r>
    </w:p>
    <w:p>
      <w:pPr>
        <w:spacing w:after="0"/>
        <w:ind w:left="0"/>
        <w:jc w:val="both"/>
      </w:pPr>
      <w:r>
        <w:rPr>
          <w:rFonts w:ascii="Times New Roman"/>
          <w:b w:val="false"/>
          <w:i w:val="false"/>
          <w:color w:val="000000"/>
          <w:sz w:val="28"/>
        </w:rPr>
        <w:t xml:space="preserve">21 мамырдағы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құпия мәліметтерді</w:t>
      </w:r>
    </w:p>
    <w:p>
      <w:pPr>
        <w:spacing w:after="0"/>
        <w:ind w:left="0"/>
        <w:jc w:val="both"/>
      </w:pPr>
      <w:r>
        <w:rPr>
          <w:rFonts w:ascii="Times New Roman"/>
          <w:b w:val="false"/>
          <w:i w:val="false"/>
          <w:color w:val="000000"/>
          <w:sz w:val="28"/>
        </w:rPr>
        <w:t>қолдануға келісім беремін.</w:t>
      </w:r>
    </w:p>
    <w:p>
      <w:pPr>
        <w:spacing w:after="0"/>
        <w:ind w:left="0"/>
        <w:jc w:val="both"/>
      </w:pPr>
      <w:r>
        <w:rPr>
          <w:rFonts w:ascii="Times New Roman"/>
          <w:b w:val="false"/>
          <w:i w:val="false"/>
          <w:color w:val="000000"/>
          <w:sz w:val="28"/>
        </w:rPr>
        <w:t>"___" ____________20___ жыл                                     азаматтың (азаматшаның)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"Он жасқа толған баланың </w:t>
            </w:r>
            <w:r>
              <w:br/>
            </w:r>
            <w:r>
              <w:rPr>
                <w:rFonts w:ascii="Times New Roman"/>
                <w:b w:val="false"/>
                <w:i w:val="false"/>
                <w:color w:val="000000"/>
                <w:sz w:val="20"/>
              </w:rPr>
              <w:t>пiкiрiн ескеру туралы қорғаншылық</w:t>
            </w:r>
            <w:r>
              <w:br/>
            </w:r>
            <w:r>
              <w:rPr>
                <w:rFonts w:ascii="Times New Roman"/>
                <w:b w:val="false"/>
                <w:i w:val="false"/>
                <w:color w:val="000000"/>
                <w:sz w:val="20"/>
              </w:rPr>
              <w:t xml:space="preserve">немесе қамқоршылық органының </w:t>
            </w:r>
            <w:r>
              <w:br/>
            </w:r>
            <w:r>
              <w:rPr>
                <w:rFonts w:ascii="Times New Roman"/>
                <w:b w:val="false"/>
                <w:i w:val="false"/>
                <w:color w:val="000000"/>
                <w:sz w:val="20"/>
              </w:rPr>
              <w:t>шешімін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1" w:id="261"/>
    <w:p>
      <w:pPr>
        <w:spacing w:after="0"/>
        <w:ind w:left="0"/>
        <w:jc w:val="left"/>
      </w:pPr>
      <w:r>
        <w:rPr>
          <w:rFonts w:ascii="Times New Roman"/>
          <w:b/>
          <w:i w:val="false"/>
          <w:color w:val="000000"/>
        </w:rPr>
        <w:t xml:space="preserve"> "Он жасқа толған баланың пiкiрiн ескеру туралы қорғаншылық немесе қамқоршылық органының шешімін беру" мемлекеттік көрсетілетін қызмет стандарты</w:t>
      </w:r>
    </w:p>
    <w:bookmarkEnd w:id="261"/>
    <w:p>
      <w:pPr>
        <w:spacing w:after="0"/>
        <w:ind w:left="0"/>
        <w:jc w:val="both"/>
      </w:pPr>
      <w:r>
        <w:rPr>
          <w:rFonts w:ascii="Times New Roman"/>
          <w:b w:val="false"/>
          <w:i w:val="false"/>
          <w:color w:val="ff0000"/>
          <w:sz w:val="28"/>
        </w:rPr>
        <w:t xml:space="preserve">
      Ескерту. 2-қосымша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көрсетілетін қызметті берушінің кеңсесі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тапсырған сәттен бастап - 10 (он) жұмыс күні;</w:t>
            </w:r>
          </w:p>
          <w:p>
            <w:pPr>
              <w:spacing w:after="20"/>
              <w:ind w:left="20"/>
              <w:jc w:val="both"/>
            </w:pPr>
            <w:r>
              <w:rPr>
                <w:rFonts w:ascii="Times New Roman"/>
                <w:b w:val="false"/>
                <w:i w:val="false"/>
                <w:color w:val="000000"/>
                <w:sz w:val="20"/>
              </w:rPr>
              <w:t>
2) құжаттарды тапсыру үшін күтудің рұқсат берілетін ең ұзақ уақыты - 15 минут;</w:t>
            </w:r>
          </w:p>
          <w:p>
            <w:pPr>
              <w:spacing w:after="20"/>
              <w:ind w:left="20"/>
              <w:jc w:val="both"/>
            </w:pPr>
            <w:r>
              <w:rPr>
                <w:rFonts w:ascii="Times New Roman"/>
                <w:b w:val="false"/>
                <w:i w:val="false"/>
                <w:color w:val="000000"/>
                <w:sz w:val="20"/>
              </w:rPr>
              <w:t>
3) қызмет көрсетудің рұқсат берілетін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жасқа толған баланың пікірін есепке алу туралы қорғаншылық және қамқоршылық органдарының шешімі не осы мемлекеттік көрсетілетін қызмет стандартының 9-тармағында көрсетілген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Білім және ғылым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баланың заңды өкілінің бірінің өтініші;</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жұбайының (зайыбының) нотариалдық келісімі не баланың (балалардың) бөлек тұратын заңды өкілінің келісімі;</w:t>
            </w:r>
          </w:p>
          <w:p>
            <w:pPr>
              <w:spacing w:after="20"/>
              <w:ind w:left="20"/>
              <w:jc w:val="both"/>
            </w:pPr>
            <w:r>
              <w:rPr>
                <w:rFonts w:ascii="Times New Roman"/>
                <w:b w:val="false"/>
                <w:i w:val="false"/>
                <w:color w:val="000000"/>
                <w:sz w:val="20"/>
              </w:rPr>
              <w:t xml:space="preserve">
4) "АХАЖ тіркеу пункті" ақпараттық жүйесінде мәліметтер болмаған жағдайда (бұдан әрі - АХАЖ АЖ) не Қазақстан Республикасынан тыс жерде некеге тұрған жағдайда некеге тұру туралы куәліктің көшірмесі, "Азаматтық хал актілерін мемлекеттік тіркеуді ұйымдастыру, азаматтық хал актілері жазбаларына өзгерістер енгізу, қалпына келтіру, жою қағидаларын бекіту туралы" Қазақстан Республикасы Әділет министрінің 2015 жылғы 25 ақпандағы № 112 </w:t>
            </w:r>
            <w:r>
              <w:rPr>
                <w:rFonts w:ascii="Times New Roman"/>
                <w:b w:val="false"/>
                <w:i w:val="false"/>
                <w:color w:val="000000"/>
                <w:sz w:val="20"/>
              </w:rPr>
              <w:t>бұйрығымен</w:t>
            </w: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 10764 болып тіркелген) бекітілген нысан бойынша ата-анасының біреуінің балаға қамқорлығының болмау фактісін растайтын құжаттардың электрондық көшірмесі: қайтыс болуы туралы куәлік, ата-аналарды ата-ана құқықтарынан айыру, олардың ата-ана құқықтарын шектеу, ата-аналарды хабарсыз кеткен, әрекетке қабілетсіз (әрекет қабілеті шектеулі) деп тану, оларды қайтыс болды деп жариялау туралы сот шешімі, туу туралы анықтама және т. б.;</w:t>
            </w:r>
          </w:p>
          <w:p>
            <w:pPr>
              <w:spacing w:after="20"/>
              <w:ind w:left="20"/>
              <w:jc w:val="both"/>
            </w:pPr>
            <w:r>
              <w:rPr>
                <w:rFonts w:ascii="Times New Roman"/>
                <w:b w:val="false"/>
                <w:i w:val="false"/>
                <w:color w:val="000000"/>
                <w:sz w:val="20"/>
              </w:rPr>
              <w:t>
5) АХАЖ АЖ-да мәліметтер болмаған жағдайда не Қазақстан Республикасынан тыс жерде туылған жағдайда баланың туу туралы куәлігінің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арнаулы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"Он жасқа толған баланың </w:t>
            </w:r>
            <w:r>
              <w:br/>
            </w:r>
            <w:r>
              <w:rPr>
                <w:rFonts w:ascii="Times New Roman"/>
                <w:b w:val="false"/>
                <w:i w:val="false"/>
                <w:color w:val="000000"/>
                <w:sz w:val="20"/>
              </w:rPr>
              <w:t>пiкiрiн ескеру туралы қорғаншылық</w:t>
            </w:r>
            <w:r>
              <w:br/>
            </w:r>
            <w:r>
              <w:rPr>
                <w:rFonts w:ascii="Times New Roman"/>
                <w:b w:val="false"/>
                <w:i w:val="false"/>
                <w:color w:val="000000"/>
                <w:sz w:val="20"/>
              </w:rPr>
              <w:t>немесе қамқоршылық органының</w:t>
            </w:r>
            <w:r>
              <w:br/>
            </w:r>
            <w:r>
              <w:rPr>
                <w:rFonts w:ascii="Times New Roman"/>
                <w:b w:val="false"/>
                <w:i w:val="false"/>
                <w:color w:val="000000"/>
                <w:sz w:val="20"/>
              </w:rPr>
              <w:t>шешімін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333" w:id="262"/>
    <w:p>
      <w:pPr>
        <w:spacing w:after="0"/>
        <w:ind w:left="0"/>
        <w:jc w:val="left"/>
      </w:pPr>
      <w:r>
        <w:rPr>
          <w:rFonts w:ascii="Times New Roman"/>
          <w:b/>
          <w:i w:val="false"/>
          <w:color w:val="000000"/>
        </w:rPr>
        <w:t xml:space="preserve"> Он жасқа толған баланың пікірін есепке алу туралы қорғаншылық және </w:t>
      </w:r>
      <w:r>
        <w:br/>
      </w:r>
      <w:r>
        <w:rPr>
          <w:rFonts w:ascii="Times New Roman"/>
          <w:b/>
          <w:i w:val="false"/>
          <w:color w:val="000000"/>
        </w:rPr>
        <w:t xml:space="preserve">                            қамқоршылық органдарының шешімі</w:t>
      </w:r>
    </w:p>
    <w:bookmarkEnd w:id="262"/>
    <w:p>
      <w:pPr>
        <w:spacing w:after="0"/>
        <w:ind w:left="0"/>
        <w:jc w:val="both"/>
      </w:pPr>
      <w:r>
        <w:rPr>
          <w:rFonts w:ascii="Times New Roman"/>
          <w:b w:val="false"/>
          <w:i w:val="false"/>
          <w:color w:val="ff0000"/>
          <w:sz w:val="28"/>
        </w:rPr>
        <w:t xml:space="preserve">
      Ескерту. 3-қосымша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__________________________ қорғаншылық және қамқоршылық органының</w:t>
      </w:r>
    </w:p>
    <w:p>
      <w:pPr>
        <w:spacing w:after="0"/>
        <w:ind w:left="0"/>
        <w:jc w:val="both"/>
      </w:pPr>
      <w:r>
        <w:rPr>
          <w:rFonts w:ascii="Times New Roman"/>
          <w:b w:val="false"/>
          <w:i w:val="false"/>
          <w:color w:val="000000"/>
          <w:sz w:val="28"/>
        </w:rPr>
        <w:t xml:space="preserve">атынан ____________________________________________________________ </w:t>
      </w:r>
    </w:p>
    <w:p>
      <w:pPr>
        <w:spacing w:after="0"/>
        <w:ind w:left="0"/>
        <w:jc w:val="both"/>
      </w:pPr>
      <w:r>
        <w:rPr>
          <w:rFonts w:ascii="Times New Roman"/>
          <w:b w:val="false"/>
          <w:i w:val="false"/>
          <w:color w:val="000000"/>
          <w:sz w:val="28"/>
        </w:rPr>
        <w:t>(қорғаншылық және қамқоршылық органы маманының Т.А.Ә. (бар болғанда))</w:t>
      </w:r>
    </w:p>
    <w:p>
      <w:pPr>
        <w:spacing w:after="0"/>
        <w:ind w:left="0"/>
        <w:jc w:val="both"/>
      </w:pPr>
      <w:r>
        <w:rPr>
          <w:rFonts w:ascii="Times New Roman"/>
          <w:b w:val="false"/>
          <w:i w:val="false"/>
          <w:color w:val="000000"/>
          <w:sz w:val="28"/>
        </w:rPr>
        <w:t>ата-анасы немесе басқа да заңды өкілдері</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(ата-анасы немесе басқа да заңды өкілдерінің Т.А.Ә. (бар болғанда)</w:t>
      </w:r>
    </w:p>
    <w:p>
      <w:pPr>
        <w:spacing w:after="0"/>
        <w:ind w:left="0"/>
        <w:jc w:val="both"/>
      </w:pPr>
      <w:r>
        <w:rPr>
          <w:rFonts w:ascii="Times New Roman"/>
          <w:b w:val="false"/>
          <w:i w:val="false"/>
          <w:color w:val="000000"/>
          <w:sz w:val="28"/>
        </w:rPr>
        <w:t xml:space="preserve">қатысуымен кәмелетке толмаған(дар) __________________________________  </w:t>
      </w:r>
    </w:p>
    <w:p>
      <w:pPr>
        <w:spacing w:after="0"/>
        <w:ind w:left="0"/>
        <w:jc w:val="both"/>
      </w:pPr>
      <w:r>
        <w:rPr>
          <w:rFonts w:ascii="Times New Roman"/>
          <w:b w:val="false"/>
          <w:i w:val="false"/>
          <w:color w:val="000000"/>
          <w:sz w:val="28"/>
        </w:rPr>
        <w:t xml:space="preserve">                                                        (баланың Т.А.Ә. (бар болғанда), туған жылы)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(мәселенің мәнін көрсету)</w:t>
      </w:r>
    </w:p>
    <w:p>
      <w:pPr>
        <w:spacing w:after="0"/>
        <w:ind w:left="0"/>
        <w:jc w:val="both"/>
      </w:pPr>
      <w:r>
        <w:rPr>
          <w:rFonts w:ascii="Times New Roman"/>
          <w:b w:val="false"/>
          <w:i w:val="false"/>
          <w:color w:val="000000"/>
          <w:sz w:val="28"/>
        </w:rPr>
        <w:t xml:space="preserve">пікірін ескере отырып, "Неке (ерлі-зайыптылық) және отбасы туралы" </w:t>
      </w:r>
    </w:p>
    <w:p>
      <w:pPr>
        <w:spacing w:after="0"/>
        <w:ind w:left="0"/>
        <w:jc w:val="both"/>
      </w:pPr>
      <w:r>
        <w:rPr>
          <w:rFonts w:ascii="Times New Roman"/>
          <w:b w:val="false"/>
          <w:i w:val="false"/>
          <w:color w:val="000000"/>
          <w:sz w:val="28"/>
        </w:rPr>
        <w:t>Қазақстан Республикасы Кодексінің 62-бабына сәйкес</w:t>
      </w:r>
    </w:p>
    <w:p>
      <w:pPr>
        <w:spacing w:after="0"/>
        <w:ind w:left="0"/>
        <w:jc w:val="both"/>
      </w:pPr>
      <w:r>
        <w:rPr>
          <w:rFonts w:ascii="Times New Roman"/>
          <w:b w:val="false"/>
          <w:i w:val="false"/>
          <w:color w:val="000000"/>
          <w:sz w:val="28"/>
        </w:rPr>
        <w:t xml:space="preserve">____________________________________________________________ шешті.  </w:t>
      </w:r>
    </w:p>
    <w:p>
      <w:pPr>
        <w:spacing w:after="0"/>
        <w:ind w:left="0"/>
        <w:jc w:val="both"/>
      </w:pPr>
      <w:r>
        <w:rPr>
          <w:rFonts w:ascii="Times New Roman"/>
          <w:b w:val="false"/>
          <w:i w:val="false"/>
          <w:color w:val="000000"/>
          <w:sz w:val="28"/>
        </w:rPr>
        <w:t xml:space="preserve">              (мәселенің мәні бойынша баланың пікірінің сипаттамасы)</w:t>
      </w:r>
    </w:p>
    <w:p>
      <w:pPr>
        <w:spacing w:after="0"/>
        <w:ind w:left="0"/>
        <w:jc w:val="both"/>
      </w:pPr>
      <w:r>
        <w:rPr>
          <w:rFonts w:ascii="Times New Roman"/>
          <w:b w:val="false"/>
          <w:i w:val="false"/>
          <w:color w:val="000000"/>
          <w:sz w:val="28"/>
        </w:rPr>
        <w:t xml:space="preserve">
      Басшы                                                               _______________________  </w:t>
      </w:r>
    </w:p>
    <w:p>
      <w:pPr>
        <w:spacing w:after="0"/>
        <w:ind w:left="0"/>
        <w:jc w:val="both"/>
      </w:pPr>
      <w:r>
        <w:rPr>
          <w:rFonts w:ascii="Times New Roman"/>
          <w:b w:val="false"/>
          <w:i w:val="false"/>
          <w:color w:val="000000"/>
          <w:sz w:val="28"/>
        </w:rPr>
        <w:t xml:space="preserve">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13-қосымша</w:t>
            </w:r>
          </w:p>
        </w:tc>
      </w:tr>
    </w:tbl>
    <w:bookmarkStart w:name="z335" w:id="263"/>
    <w:p>
      <w:pPr>
        <w:spacing w:after="0"/>
        <w:ind w:left="0"/>
        <w:jc w:val="left"/>
      </w:pPr>
      <w:r>
        <w:rPr>
          <w:rFonts w:ascii="Times New Roman"/>
          <w:b/>
          <w:i w:val="false"/>
          <w:color w:val="000000"/>
        </w:rPr>
        <w:t xml:space="preserve"> Қазақстан Республикасы Білім және ғылым министрлігінің күші жойылған кейбір бұйрықтарының тізбесі</w:t>
      </w:r>
    </w:p>
    <w:bookmarkEnd w:id="263"/>
    <w:bookmarkStart w:name="z336" w:id="264"/>
    <w:p>
      <w:pPr>
        <w:spacing w:after="0"/>
        <w:ind w:left="0"/>
        <w:jc w:val="both"/>
      </w:pPr>
      <w:r>
        <w:rPr>
          <w:rFonts w:ascii="Times New Roman"/>
          <w:b w:val="false"/>
          <w:i w:val="false"/>
          <w:color w:val="000000"/>
          <w:sz w:val="28"/>
        </w:rPr>
        <w:t xml:space="preserve">
      1.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11184 болып тіркелген, 2015 жылғы 18 маусымда "Әділет" ақпараттық-құқықтық жүйесінде жарияланған); </w:t>
      </w:r>
    </w:p>
    <w:bookmarkEnd w:id="264"/>
    <w:bookmarkStart w:name="z337" w:id="265"/>
    <w:p>
      <w:pPr>
        <w:spacing w:after="0"/>
        <w:ind w:left="0"/>
        <w:jc w:val="both"/>
      </w:pPr>
      <w:r>
        <w:rPr>
          <w:rFonts w:ascii="Times New Roman"/>
          <w:b w:val="false"/>
          <w:i w:val="false"/>
          <w:color w:val="000000"/>
          <w:sz w:val="28"/>
        </w:rPr>
        <w:t xml:space="preserve">
      2. "Отбасы және балалар саласында көрсетілетін мемлекеттік қызмет регламентін бекіту туралы" Қазақстан Республикасы Білім және ғылым министрінің 2015 жылғы 5 шілдедегі № 361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11574 болып тіркелген, 2015 жылғы 14 шілдеде "Әділет" ақпараттық-құқықтық жүйесінде жарияланған);</w:t>
      </w:r>
    </w:p>
    <w:bookmarkEnd w:id="265"/>
    <w:bookmarkStart w:name="z338" w:id="266"/>
    <w:p>
      <w:pPr>
        <w:spacing w:after="0"/>
        <w:ind w:left="0"/>
        <w:jc w:val="both"/>
      </w:pPr>
      <w:r>
        <w:rPr>
          <w:rFonts w:ascii="Times New Roman"/>
          <w:b w:val="false"/>
          <w:i w:val="false"/>
          <w:color w:val="000000"/>
          <w:sz w:val="28"/>
        </w:rPr>
        <w:t xml:space="preserve">
      3.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министрдің міндетін атқарушының 2015 жылғы 2 қарашадағы № 619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12366 болып тіркелген, 2015 жылғы 14 желтоқсанда "Әділет" ақпараттық-құқықтық жүйесінде жарияланған);</w:t>
      </w:r>
    </w:p>
    <w:bookmarkEnd w:id="266"/>
    <w:bookmarkStart w:name="z339" w:id="267"/>
    <w:p>
      <w:pPr>
        <w:spacing w:after="0"/>
        <w:ind w:left="0"/>
        <w:jc w:val="both"/>
      </w:pPr>
      <w:r>
        <w:rPr>
          <w:rFonts w:ascii="Times New Roman"/>
          <w:b w:val="false"/>
          <w:i w:val="false"/>
          <w:color w:val="000000"/>
          <w:sz w:val="28"/>
        </w:rPr>
        <w:t xml:space="preserve">
      4.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2016 жылғы 21 қаңтардағы № 53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13273 болып тіркелген, 2016 жылғы 15 наурызда "Әділет" ақпараттық-құқықтық жүйесінде жарияланған);</w:t>
      </w:r>
    </w:p>
    <w:bookmarkEnd w:id="267"/>
    <w:bookmarkStart w:name="z340" w:id="268"/>
    <w:p>
      <w:pPr>
        <w:spacing w:after="0"/>
        <w:ind w:left="0"/>
        <w:jc w:val="both"/>
      </w:pPr>
      <w:r>
        <w:rPr>
          <w:rFonts w:ascii="Times New Roman"/>
          <w:b w:val="false"/>
          <w:i w:val="false"/>
          <w:color w:val="000000"/>
          <w:sz w:val="28"/>
        </w:rPr>
        <w:t xml:space="preserve">
      5.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2016 жылғы 24 наурыздағы № 210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13670 болып тіркелген, 2016 жылғы 7 маусымда "Әділет" ақпараттық-құқықтық жүйесінде жарияланған);</w:t>
      </w:r>
    </w:p>
    <w:bookmarkEnd w:id="268"/>
    <w:bookmarkStart w:name="z341" w:id="269"/>
    <w:p>
      <w:pPr>
        <w:spacing w:after="0"/>
        <w:ind w:left="0"/>
        <w:jc w:val="both"/>
      </w:pPr>
      <w:r>
        <w:rPr>
          <w:rFonts w:ascii="Times New Roman"/>
          <w:b w:val="false"/>
          <w:i w:val="false"/>
          <w:color w:val="000000"/>
          <w:sz w:val="28"/>
        </w:rPr>
        <w:t xml:space="preserve">
      6.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 енгізу туралы" Қазақстан Республикасы Білім және ғылым министрінің 2017 жылғы 17 ақпандағы № 70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14979 болып тіркелген, 2017 жылғы 12 сәуірде Қазақстан Республикасы нормативтік құқықтық актілерінің эталондық бақылау банкінде жарияланған);</w:t>
      </w:r>
    </w:p>
    <w:bookmarkEnd w:id="269"/>
    <w:bookmarkStart w:name="z342" w:id="270"/>
    <w:p>
      <w:pPr>
        <w:spacing w:after="0"/>
        <w:ind w:left="0"/>
        <w:jc w:val="both"/>
      </w:pPr>
      <w:r>
        <w:rPr>
          <w:rFonts w:ascii="Times New Roman"/>
          <w:b w:val="false"/>
          <w:i w:val="false"/>
          <w:color w:val="000000"/>
          <w:sz w:val="28"/>
        </w:rPr>
        <w:t xml:space="preserve">
      7.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2017 жылғы 24 ақпандағы № 84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14959 болып тіркелген, 2017 жылғы 12 сәуірде Қазақстан Республикасы нормативтік құқықтық актілерінің эталондық бақылау банкінде жарияланған);</w:t>
      </w:r>
    </w:p>
    <w:bookmarkEnd w:id="270"/>
    <w:bookmarkStart w:name="z343" w:id="271"/>
    <w:p>
      <w:pPr>
        <w:spacing w:after="0"/>
        <w:ind w:left="0"/>
        <w:jc w:val="both"/>
      </w:pPr>
      <w:r>
        <w:rPr>
          <w:rFonts w:ascii="Times New Roman"/>
          <w:b w:val="false"/>
          <w:i w:val="false"/>
          <w:color w:val="000000"/>
          <w:sz w:val="28"/>
        </w:rPr>
        <w:t xml:space="preserve">
      8. "Отбасы және балалар саласында көрсетілетін мемлекеттік қызметтер регламенттерін бекіту туралы" Қазақстан Республикасы Білім және ғылым министрінің 2015 жылғы 5 маусымдағы № 361 бұйрығына өзгерістер енгізу туралы" Қазақстан Республикасы Білім және ғылым министрдің міндетін атқарушының 2017 жылғы 12 мамырдағы № 216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15222 болып тіркелген, 2017 жылғы 26 маусымда Қазақстан Республикасы нормативтік құқықтық актілерінің эталондық бақылау банкінде жарияланған);</w:t>
      </w:r>
    </w:p>
    <w:bookmarkEnd w:id="271"/>
    <w:bookmarkStart w:name="z344" w:id="272"/>
    <w:p>
      <w:pPr>
        <w:spacing w:after="0"/>
        <w:ind w:left="0"/>
        <w:jc w:val="both"/>
      </w:pPr>
      <w:r>
        <w:rPr>
          <w:rFonts w:ascii="Times New Roman"/>
          <w:b w:val="false"/>
          <w:i w:val="false"/>
          <w:color w:val="000000"/>
          <w:sz w:val="28"/>
        </w:rPr>
        <w:t xml:space="preserve">
      9.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 пен толықтыру енгізу туралы" Қазақстан Республикасы Білім және ғылым министрінің 2017 жылғы 15 маусымдағы № 285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15425 болып тіркелген, 2017 жылғы 10 тамызда Қазақстан Республикасы нормативтік құқықтық актілерінің эталондық бақылау банкінде жарияланған);</w:t>
      </w:r>
    </w:p>
    <w:bookmarkEnd w:id="272"/>
    <w:bookmarkStart w:name="z345" w:id="273"/>
    <w:p>
      <w:pPr>
        <w:spacing w:after="0"/>
        <w:ind w:left="0"/>
        <w:jc w:val="both"/>
      </w:pPr>
      <w:r>
        <w:rPr>
          <w:rFonts w:ascii="Times New Roman"/>
          <w:b w:val="false"/>
          <w:i w:val="false"/>
          <w:color w:val="000000"/>
          <w:sz w:val="28"/>
        </w:rPr>
        <w:t xml:space="preserve">
      10.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мен толықтыру енгізу туралы" Қазақстан Республикасы Білім және ғылым министрінің 2017 жылғы 25 желтоқсандағы № 650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16271 болып тіркелген, 2018 жылғы 3 ақпанда Қазақстан Республикасы нормативтік құқықтық актілерінің эталондық бақылау банкінде жарияланған);</w:t>
      </w:r>
    </w:p>
    <w:bookmarkEnd w:id="273"/>
    <w:bookmarkStart w:name="z346" w:id="274"/>
    <w:p>
      <w:pPr>
        <w:spacing w:after="0"/>
        <w:ind w:left="0"/>
        <w:jc w:val="both"/>
      </w:pPr>
      <w:r>
        <w:rPr>
          <w:rFonts w:ascii="Times New Roman"/>
          <w:b w:val="false"/>
          <w:i w:val="false"/>
          <w:color w:val="000000"/>
          <w:sz w:val="28"/>
        </w:rPr>
        <w:t xml:space="preserve">
      11.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мен толықтыру енгізу туралы" Қазақстан Республикасы Білім және ғылым министрінің 2018 жылғы 13 желтоқсандағы № 684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17954 болып тіркелген, 2018 жылғы 25 желтоқсанда Қазақстан Республикасы нормативтік құқықтық актілерінің эталондық бақылау банкінде жарияланған);</w:t>
      </w:r>
    </w:p>
    <w:bookmarkEnd w:id="274"/>
    <w:bookmarkStart w:name="z347" w:id="275"/>
    <w:p>
      <w:pPr>
        <w:spacing w:after="0"/>
        <w:ind w:left="0"/>
        <w:jc w:val="both"/>
      </w:pPr>
      <w:r>
        <w:rPr>
          <w:rFonts w:ascii="Times New Roman"/>
          <w:b w:val="false"/>
          <w:i w:val="false"/>
          <w:color w:val="000000"/>
          <w:sz w:val="28"/>
        </w:rPr>
        <w:t xml:space="preserve">
      12.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2019 жылғы 22 сәуірдегі № 159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18574 болып тіркелген, 2019 жылғы 2 мамырда Қазақстан Республикасы нормативтік құқықтық актілерінің эталондық бақылау банкінде жарияланған);</w:t>
      </w:r>
    </w:p>
    <w:bookmarkEnd w:id="275"/>
    <w:bookmarkStart w:name="z348" w:id="276"/>
    <w:p>
      <w:pPr>
        <w:spacing w:after="0"/>
        <w:ind w:left="0"/>
        <w:jc w:val="both"/>
      </w:pPr>
      <w:r>
        <w:rPr>
          <w:rFonts w:ascii="Times New Roman"/>
          <w:b w:val="false"/>
          <w:i w:val="false"/>
          <w:color w:val="000000"/>
          <w:sz w:val="28"/>
        </w:rPr>
        <w:t xml:space="preserve">
      13.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2019 жылғы 7 қазандағы № 435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19456 болып тіркелген, 2019 жылғы 14 қазанда Қазақстан Республикасы нормативтік құқықтық актілерінің эталондық бақылау банкінде жарияланған);</w:t>
      </w:r>
    </w:p>
    <w:bookmarkEnd w:id="276"/>
    <w:bookmarkStart w:name="z349" w:id="277"/>
    <w:p>
      <w:pPr>
        <w:spacing w:after="0"/>
        <w:ind w:left="0"/>
        <w:jc w:val="both"/>
      </w:pPr>
      <w:r>
        <w:rPr>
          <w:rFonts w:ascii="Times New Roman"/>
          <w:b w:val="false"/>
          <w:i w:val="false"/>
          <w:color w:val="000000"/>
          <w:sz w:val="28"/>
        </w:rPr>
        <w:t xml:space="preserve">
      14. "Отбасы және балалар саласында көрсетілетін мемлекеттік қызметтер регламенттерін бекіту туралы" Қазақстан Республикасы Білім және ғылым министрінің 2015 жылғы 5 маусымдағы № 361 бұйрығына өзгерістер енгізу туралы" Қазақстан Республикасы Білім және ғылым министрінің 2019 жылғы 13 қарашадағы № 489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19592 болып тіркелген, 2019 жылғы 20 қарашада Қазақстан Республикасы нормативтік құқықтық актілерінің эталондық бақылау банкінде жарияланған).</w:t>
      </w:r>
    </w:p>
    <w:bookmarkEnd w:id="2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